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B86104">
      <w:pPr>
        <w:spacing w:before="141"/>
        <w:ind w:left="0" w:right="1151" w:firstLine="0"/>
        <w:jc w:val="right"/>
        <w:rPr>
          <w:rFonts w:ascii="Times New Roman"/>
          <w:b/>
          <w:sz w:val="20"/>
        </w:rPr>
      </w:pPr>
      <w:bookmarkStart w:id="0" w:name="_GoBack"/>
      <w:bookmarkEnd w:id="0"/>
      <w:r>
        <w:rPr>
          <w:rFonts w:ascii="Times New Roman"/>
          <w:b/>
          <w:sz w:val="20"/>
        </w:rPr>
        <w:t>Marca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z w:val="20"/>
        </w:rPr>
        <w:t xml:space="preserve">da </w:t>
      </w:r>
      <w:r>
        <w:rPr>
          <w:rFonts w:ascii="Times New Roman"/>
          <w:b/>
          <w:spacing w:val="-2"/>
          <w:sz w:val="20"/>
        </w:rPr>
        <w:t>bollo</w:t>
      </w:r>
    </w:p>
    <w:p w14:paraId="300677E7">
      <w:pPr>
        <w:pStyle w:val="6"/>
        <w:rPr>
          <w:rFonts w:ascii="Times New Roman"/>
          <w:b/>
          <w:sz w:val="22"/>
        </w:rPr>
      </w:pPr>
    </w:p>
    <w:p w14:paraId="2231CE39">
      <w:pPr>
        <w:pStyle w:val="6"/>
        <w:spacing w:before="38"/>
        <w:rPr>
          <w:rFonts w:ascii="Times New Roman"/>
          <w:b/>
          <w:sz w:val="22"/>
        </w:rPr>
      </w:pPr>
    </w:p>
    <w:p w14:paraId="34F94802">
      <w:pPr>
        <w:pStyle w:val="3"/>
        <w:spacing w:before="1"/>
        <w:ind w:left="134" w:right="0"/>
        <w:jc w:val="left"/>
        <w:rPr>
          <w:rFonts w:ascii="Arial MT" w:hAnsi="Arial MT"/>
          <w:b w:val="0"/>
        </w:rPr>
      </w:pPr>
      <w:r>
        <w:rPr>
          <w:rFonts w:ascii="Arial MT" w:hAnsi="Arial MT"/>
          <w:b w:val="0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5562600</wp:posOffset>
                </wp:positionH>
                <wp:positionV relativeFrom="paragraph">
                  <wp:posOffset>-222885</wp:posOffset>
                </wp:positionV>
                <wp:extent cx="802005" cy="573405"/>
                <wp:effectExtent l="0" t="0" r="0" b="0"/>
                <wp:wrapNone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005" cy="573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2005" h="573405">
                              <a:moveTo>
                                <a:pt x="0" y="573022"/>
                              </a:moveTo>
                              <a:lnTo>
                                <a:pt x="801622" y="573022"/>
                              </a:lnTo>
                              <a:lnTo>
                                <a:pt x="801622" y="0"/>
                              </a:lnTo>
                              <a:lnTo>
                                <a:pt x="0" y="0"/>
                              </a:lnTo>
                              <a:lnTo>
                                <a:pt x="0" y="573022"/>
                              </a:lnTo>
                              <a:close/>
                            </a:path>
                          </a:pathLst>
                        </a:custGeom>
                        <a:ln w="9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438pt;margin-top:-17.55pt;height:45.15pt;width:63.15pt;mso-position-horizontal-relative:page;z-index:251659264;mso-width-relative:page;mso-height-relative:page;" filled="f" stroked="t" coordsize="802005,573405" o:gfxdata="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odO4dwAAAALAQAADwAAAAAAAAABACAAAAAiAAAAZHJz&#10;L2Rvd25yZXYueG1sUEsBAhQAFAAAAAgAh07iQN3z6No5AgAADgUAAA4AAAAAAAAAAQAgAAAAKwEA&#10;AGRycy9lMm9Eb2MueG1sUEsFBgAAAAAGAAYAWQEAANYFAAAAAA==&#10;" path="m0,573022l801622,573022,801622,0,0,0,0,573022xe">
                <v:fill on="f" focussize="0,0"/>
                <v:stroke weight="0.749842519685039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All’Amministrazione</w:t>
      </w:r>
      <w:r>
        <w:rPr>
          <w:spacing w:val="-8"/>
        </w:rPr>
        <w:t xml:space="preserve"> </w:t>
      </w:r>
      <w:r>
        <w:t>Comunale</w:t>
      </w:r>
      <w:r>
        <w:rPr>
          <w:spacing w:val="-5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rPr>
          <w:rFonts w:ascii="Arial MT" w:hAnsi="Arial MT"/>
          <w:b w:val="0"/>
          <w:spacing w:val="-5"/>
        </w:rPr>
        <w:t>………</w:t>
      </w:r>
    </w:p>
    <w:p w14:paraId="4E623DB5">
      <w:pPr>
        <w:spacing w:before="0" w:line="240" w:lineRule="auto"/>
        <w:rPr>
          <w:sz w:val="22"/>
        </w:rPr>
      </w:pPr>
    </w:p>
    <w:p w14:paraId="1FE16083">
      <w:pPr>
        <w:spacing w:before="0" w:line="240" w:lineRule="auto"/>
        <w:rPr>
          <w:sz w:val="22"/>
        </w:rPr>
      </w:pPr>
    </w:p>
    <w:p w14:paraId="0D7A34DB">
      <w:pPr>
        <w:spacing w:before="0" w:line="240" w:lineRule="auto"/>
        <w:rPr>
          <w:sz w:val="22"/>
        </w:rPr>
      </w:pPr>
    </w:p>
    <w:p w14:paraId="00309D29">
      <w:pPr>
        <w:spacing w:before="0" w:line="244" w:lineRule="auto"/>
        <w:ind w:left="1163" w:right="169" w:hanging="1032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Oggetto:</w:t>
      </w:r>
      <w:r>
        <w:rPr>
          <w:rFonts w:ascii="Arial" w:hAnsi="Arial"/>
          <w:b/>
          <w:spacing w:val="40"/>
          <w:sz w:val="22"/>
        </w:rPr>
        <w:t xml:space="preserve"> </w:t>
      </w:r>
      <w:r>
        <w:rPr>
          <w:rFonts w:ascii="Arial" w:hAnsi="Arial"/>
          <w:b/>
          <w:sz w:val="22"/>
        </w:rPr>
        <w:t>Domanda</w:t>
      </w:r>
      <w:r>
        <w:rPr>
          <w:rFonts w:ascii="Arial" w:hAnsi="Arial"/>
          <w:b/>
          <w:spacing w:val="80"/>
          <w:sz w:val="22"/>
        </w:rPr>
        <w:t xml:space="preserve"> </w:t>
      </w:r>
      <w:r>
        <w:rPr>
          <w:rFonts w:ascii="Arial" w:hAnsi="Arial"/>
          <w:b/>
          <w:sz w:val="22"/>
        </w:rPr>
        <w:t>di</w:t>
      </w:r>
      <w:r>
        <w:rPr>
          <w:rFonts w:ascii="Arial" w:hAnsi="Arial"/>
          <w:b/>
          <w:spacing w:val="80"/>
          <w:sz w:val="22"/>
        </w:rPr>
        <w:t xml:space="preserve"> </w:t>
      </w:r>
      <w:r>
        <w:rPr>
          <w:rFonts w:ascii="Arial" w:hAnsi="Arial"/>
          <w:b/>
          <w:sz w:val="22"/>
        </w:rPr>
        <w:t>concessione</w:t>
      </w:r>
      <w:r>
        <w:rPr>
          <w:rFonts w:ascii="Arial" w:hAnsi="Arial"/>
          <w:b/>
          <w:spacing w:val="80"/>
          <w:sz w:val="22"/>
        </w:rPr>
        <w:t xml:space="preserve"> </w:t>
      </w:r>
      <w:r>
        <w:rPr>
          <w:rFonts w:ascii="Arial" w:hAnsi="Arial"/>
          <w:b/>
          <w:sz w:val="22"/>
        </w:rPr>
        <w:t>di</w:t>
      </w:r>
      <w:r>
        <w:rPr>
          <w:rFonts w:ascii="Arial" w:hAnsi="Arial"/>
          <w:b/>
          <w:spacing w:val="80"/>
          <w:sz w:val="22"/>
        </w:rPr>
        <w:t xml:space="preserve"> </w:t>
      </w:r>
      <w:r>
        <w:rPr>
          <w:rFonts w:ascii="Arial" w:hAnsi="Arial"/>
          <w:b/>
          <w:sz w:val="22"/>
        </w:rPr>
        <w:t>contributo</w:t>
      </w:r>
      <w:r>
        <w:rPr>
          <w:rFonts w:ascii="Arial" w:hAnsi="Arial"/>
          <w:b/>
          <w:spacing w:val="80"/>
          <w:sz w:val="22"/>
        </w:rPr>
        <w:t xml:space="preserve"> </w:t>
      </w:r>
      <w:r>
        <w:rPr>
          <w:rFonts w:ascii="Arial" w:hAnsi="Arial"/>
          <w:b/>
          <w:sz w:val="22"/>
        </w:rPr>
        <w:t>per</w:t>
      </w:r>
      <w:r>
        <w:rPr>
          <w:rFonts w:ascii="Arial" w:hAnsi="Arial"/>
          <w:b/>
          <w:spacing w:val="80"/>
          <w:sz w:val="22"/>
        </w:rPr>
        <w:t xml:space="preserve"> </w:t>
      </w:r>
      <w:r>
        <w:rPr>
          <w:rFonts w:ascii="Arial" w:hAnsi="Arial"/>
          <w:b/>
          <w:sz w:val="22"/>
        </w:rPr>
        <w:t>il</w:t>
      </w:r>
      <w:r>
        <w:rPr>
          <w:rFonts w:ascii="Arial" w:hAnsi="Arial"/>
          <w:b/>
          <w:spacing w:val="80"/>
          <w:sz w:val="22"/>
        </w:rPr>
        <w:t xml:space="preserve"> </w:t>
      </w:r>
      <w:r>
        <w:rPr>
          <w:rFonts w:ascii="Arial" w:hAnsi="Arial"/>
          <w:b/>
          <w:sz w:val="22"/>
        </w:rPr>
        <w:t>superamento</w:t>
      </w:r>
      <w:r>
        <w:rPr>
          <w:rFonts w:ascii="Arial" w:hAnsi="Arial"/>
          <w:b/>
          <w:spacing w:val="80"/>
          <w:sz w:val="22"/>
        </w:rPr>
        <w:t xml:space="preserve"> </w:t>
      </w:r>
      <w:r>
        <w:rPr>
          <w:rFonts w:ascii="Arial" w:hAnsi="Arial"/>
          <w:b/>
          <w:sz w:val="22"/>
        </w:rPr>
        <w:t>e</w:t>
      </w:r>
      <w:r>
        <w:rPr>
          <w:rFonts w:ascii="Arial" w:hAnsi="Arial"/>
          <w:b/>
          <w:spacing w:val="80"/>
          <w:sz w:val="22"/>
        </w:rPr>
        <w:t xml:space="preserve"> </w:t>
      </w:r>
      <w:r>
        <w:rPr>
          <w:rFonts w:ascii="Arial" w:hAnsi="Arial"/>
          <w:b/>
          <w:sz w:val="22"/>
        </w:rPr>
        <w:t>l’eliminazione delle barriere architettoniche negli edifici privati, ai sensi della legge 9 gennaio 1989, n. 13. Domanda presentata dall’esercente la potestà o la tutela sul soggetto portatore di disabilità.</w:t>
      </w:r>
    </w:p>
    <w:p w14:paraId="19E96C89">
      <w:pPr>
        <w:pStyle w:val="6"/>
        <w:spacing w:before="249"/>
        <w:rPr>
          <w:rFonts w:ascii="Arial"/>
          <w:b/>
          <w:sz w:val="22"/>
        </w:rPr>
      </w:pPr>
    </w:p>
    <w:p w14:paraId="1E3E63D4">
      <w:pPr>
        <w:tabs>
          <w:tab w:val="left" w:pos="3251"/>
          <w:tab w:val="left" w:pos="4983"/>
          <w:tab w:val="left" w:pos="6263"/>
          <w:tab w:val="left" w:pos="7480"/>
        </w:tabs>
        <w:spacing w:before="0"/>
        <w:ind w:left="0" w:right="2245" w:firstLine="0"/>
        <w:jc w:val="center"/>
        <w:rPr>
          <w:sz w:val="22"/>
        </w:rPr>
      </w:pPr>
      <w:r>
        <w:rPr>
          <w:sz w:val="22"/>
        </w:rPr>
        <w:t xml:space="preserve">Il sottoscritto </w:t>
      </w:r>
      <w:r>
        <w:rPr>
          <w:sz w:val="22"/>
          <w:u w:val="single"/>
        </w:rPr>
        <w:tab/>
      </w:r>
      <w:r>
        <w:rPr>
          <w:sz w:val="22"/>
        </w:rPr>
        <w:t xml:space="preserve">nato a </w:t>
      </w:r>
      <w:r>
        <w:rPr>
          <w:sz w:val="22"/>
          <w:u w:val="single"/>
        </w:rPr>
        <w:tab/>
      </w:r>
      <w:r>
        <w:rPr>
          <w:sz w:val="22"/>
        </w:rPr>
        <w:t xml:space="preserve">il </w:t>
      </w:r>
      <w:r>
        <w:rPr>
          <w:sz w:val="22"/>
          <w:u w:val="single"/>
        </w:rPr>
        <w:tab/>
      </w:r>
      <w:r>
        <w:rPr>
          <w:sz w:val="22"/>
        </w:rPr>
        <w:t xml:space="preserve">CF </w:t>
      </w:r>
      <w:r>
        <w:rPr>
          <w:sz w:val="22"/>
          <w:u w:val="single"/>
        </w:rPr>
        <w:tab/>
      </w:r>
      <w:r>
        <w:rPr>
          <w:spacing w:val="-10"/>
          <w:sz w:val="22"/>
        </w:rPr>
        <w:t>.</w:t>
      </w:r>
    </w:p>
    <w:p w14:paraId="3375AC00">
      <w:pPr>
        <w:spacing w:before="0" w:line="240" w:lineRule="auto"/>
        <w:rPr>
          <w:sz w:val="22"/>
        </w:rPr>
      </w:pPr>
    </w:p>
    <w:p w14:paraId="59B38B5E">
      <w:pPr>
        <w:spacing w:before="251" w:line="240" w:lineRule="auto"/>
        <w:rPr>
          <w:sz w:val="22"/>
        </w:rPr>
      </w:pPr>
    </w:p>
    <w:p w14:paraId="5FC5F406">
      <w:pPr>
        <w:spacing w:before="0"/>
        <w:ind w:left="0" w:right="2200" w:firstLine="0"/>
        <w:jc w:val="center"/>
        <w:rPr>
          <w:sz w:val="22"/>
        </w:rPr>
      </w:pPr>
      <w:r>
        <w:rPr>
          <w:sz w:val="22"/>
        </w:rPr>
        <w:t>[esercente</w:t>
      </w:r>
      <w:r>
        <w:rPr>
          <w:spacing w:val="-9"/>
          <w:sz w:val="22"/>
        </w:rPr>
        <w:t xml:space="preserve"> </w:t>
      </w:r>
      <w:r>
        <w:rPr>
          <w:sz w:val="22"/>
        </w:rPr>
        <w:t>la</w:t>
      </w:r>
      <w:r>
        <w:rPr>
          <w:spacing w:val="-6"/>
          <w:sz w:val="22"/>
        </w:rPr>
        <w:t xml:space="preserve"> </w:t>
      </w:r>
      <w:r>
        <w:rPr>
          <w:sz w:val="22"/>
        </w:rPr>
        <w:t>potestà</w:t>
      </w:r>
      <w:r>
        <w:rPr>
          <w:spacing w:val="-2"/>
          <w:sz w:val="22"/>
        </w:rPr>
        <w:t xml:space="preserve"> </w:t>
      </w:r>
      <w:r>
        <w:rPr>
          <w:sz w:val="22"/>
        </w:rPr>
        <w:t>o</w:t>
      </w:r>
      <w:r>
        <w:rPr>
          <w:spacing w:val="-6"/>
          <w:sz w:val="22"/>
        </w:rPr>
        <w:t xml:space="preserve"> </w:t>
      </w:r>
      <w:r>
        <w:rPr>
          <w:sz w:val="22"/>
        </w:rPr>
        <w:t>la</w:t>
      </w:r>
      <w:r>
        <w:rPr>
          <w:spacing w:val="-6"/>
          <w:sz w:val="22"/>
        </w:rPr>
        <w:t xml:space="preserve"> </w:t>
      </w:r>
      <w:r>
        <w:rPr>
          <w:sz w:val="22"/>
        </w:rPr>
        <w:t>tutela</w:t>
      </w:r>
      <w:r>
        <w:rPr>
          <w:spacing w:val="-2"/>
          <w:sz w:val="22"/>
        </w:rPr>
        <w:t xml:space="preserve"> </w:t>
      </w:r>
      <w:r>
        <w:rPr>
          <w:sz w:val="22"/>
        </w:rPr>
        <w:t>sul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signor:</w:t>
      </w:r>
    </w:p>
    <w:p w14:paraId="232CC7FC">
      <w:pPr>
        <w:spacing w:before="1" w:line="240" w:lineRule="auto"/>
        <w:rPr>
          <w:sz w:val="22"/>
        </w:rPr>
      </w:pPr>
    </w:p>
    <w:p w14:paraId="7CE0D442">
      <w:pPr>
        <w:tabs>
          <w:tab w:val="left" w:pos="4413"/>
          <w:tab w:val="left" w:pos="6957"/>
        </w:tabs>
        <w:spacing w:before="0"/>
        <w:ind w:left="1873" w:right="0" w:firstLine="0"/>
        <w:jc w:val="left"/>
        <w:rPr>
          <w:sz w:val="22"/>
        </w:rPr>
      </w:pPr>
      <w:r>
        <w:rPr>
          <w:sz w:val="22"/>
        </w:rPr>
        <w:t xml:space="preserve">Nome </w:t>
      </w:r>
      <w:r>
        <w:rPr>
          <w:sz w:val="22"/>
          <w:u w:val="single"/>
        </w:rPr>
        <w:tab/>
      </w:r>
      <w:r>
        <w:rPr>
          <w:sz w:val="22"/>
        </w:rPr>
        <w:t xml:space="preserve">Cognome </w:t>
      </w:r>
      <w:r>
        <w:rPr>
          <w:sz w:val="22"/>
          <w:u w:val="single"/>
        </w:rPr>
        <w:tab/>
      </w:r>
    </w:p>
    <w:p w14:paraId="4C929F22">
      <w:pPr>
        <w:spacing w:before="0" w:line="240" w:lineRule="auto"/>
        <w:rPr>
          <w:sz w:val="22"/>
        </w:rPr>
      </w:pPr>
    </w:p>
    <w:p w14:paraId="5B6737FE">
      <w:pPr>
        <w:tabs>
          <w:tab w:val="left" w:pos="3602"/>
          <w:tab w:val="left" w:pos="4885"/>
          <w:tab w:val="left" w:pos="6102"/>
        </w:tabs>
        <w:spacing w:before="0"/>
        <w:ind w:left="1873" w:right="0" w:firstLine="0"/>
        <w:jc w:val="left"/>
        <w:rPr>
          <w:sz w:val="22"/>
        </w:rPr>
      </w:pPr>
      <w:r>
        <w:rPr>
          <w:sz w:val="22"/>
        </w:rPr>
        <w:t xml:space="preserve">nato a </w:t>
      </w:r>
      <w:r>
        <w:rPr>
          <w:sz w:val="22"/>
          <w:u w:val="single"/>
        </w:rPr>
        <w:tab/>
      </w:r>
      <w:r>
        <w:rPr>
          <w:sz w:val="22"/>
        </w:rPr>
        <w:t xml:space="preserve">il </w:t>
      </w:r>
      <w:r>
        <w:rPr>
          <w:sz w:val="22"/>
          <w:u w:val="single"/>
        </w:rPr>
        <w:tab/>
      </w:r>
      <w:r>
        <w:rPr>
          <w:sz w:val="22"/>
        </w:rPr>
        <w:t xml:space="preserve">CF </w:t>
      </w:r>
      <w:r>
        <w:rPr>
          <w:sz w:val="22"/>
          <w:u w:val="single"/>
        </w:rPr>
        <w:tab/>
      </w:r>
      <w:r>
        <w:rPr>
          <w:spacing w:val="-10"/>
          <w:sz w:val="22"/>
        </w:rPr>
        <w:t>]</w:t>
      </w:r>
    </w:p>
    <w:p w14:paraId="094038F0">
      <w:pPr>
        <w:spacing w:before="252"/>
        <w:ind w:left="1873" w:right="0" w:firstLine="0"/>
        <w:jc w:val="left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da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compilare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qualora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la domanda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non</w:t>
      </w:r>
      <w:r>
        <w:rPr>
          <w:rFonts w:ascii="Arial" w:hAnsi="Arial"/>
          <w:i/>
          <w:spacing w:val="4"/>
          <w:sz w:val="16"/>
        </w:rPr>
        <w:t xml:space="preserve"> </w:t>
      </w:r>
      <w:r>
        <w:rPr>
          <w:rFonts w:ascii="Arial" w:hAnsi="Arial"/>
          <w:i/>
          <w:sz w:val="16"/>
        </w:rPr>
        <w:t>è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sottoscritta</w:t>
      </w:r>
      <w:r>
        <w:rPr>
          <w:rFonts w:ascii="Arial" w:hAnsi="Arial"/>
          <w:i/>
          <w:spacing w:val="3"/>
          <w:sz w:val="16"/>
        </w:rPr>
        <w:t xml:space="preserve"> </w:t>
      </w:r>
      <w:r>
        <w:rPr>
          <w:rFonts w:ascii="Arial" w:hAnsi="Arial"/>
          <w:i/>
          <w:sz w:val="16"/>
        </w:rPr>
        <w:t>dal</w:t>
      </w:r>
      <w:r>
        <w:rPr>
          <w:rFonts w:ascii="Arial" w:hAnsi="Arial"/>
          <w:i/>
          <w:spacing w:val="4"/>
          <w:sz w:val="16"/>
        </w:rPr>
        <w:t xml:space="preserve"> </w:t>
      </w:r>
      <w:r>
        <w:rPr>
          <w:rFonts w:ascii="Arial" w:hAnsi="Arial"/>
          <w:i/>
          <w:sz w:val="16"/>
        </w:rPr>
        <w:t>portatore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di</w:t>
      </w:r>
      <w:r>
        <w:rPr>
          <w:rFonts w:ascii="Arial" w:hAnsi="Arial"/>
          <w:i/>
          <w:spacing w:val="4"/>
          <w:sz w:val="16"/>
        </w:rPr>
        <w:t xml:space="preserve"> </w:t>
      </w:r>
      <w:r>
        <w:rPr>
          <w:rFonts w:ascii="Arial" w:hAnsi="Arial"/>
          <w:i/>
          <w:sz w:val="16"/>
        </w:rPr>
        <w:t>disabilità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(Richiedente)</w:t>
      </w:r>
    </w:p>
    <w:p w14:paraId="1D937D9A">
      <w:pPr>
        <w:pStyle w:val="6"/>
        <w:spacing w:before="170"/>
        <w:rPr>
          <w:rFonts w:ascii="Arial"/>
          <w:i/>
        </w:rPr>
      </w:pPr>
      <w:r>
        <w:rPr>
          <w:rFonts w:ascii="Arial"/>
          <w:i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624840</wp:posOffset>
                </wp:positionH>
                <wp:positionV relativeFrom="paragraph">
                  <wp:posOffset>269240</wp:posOffset>
                </wp:positionV>
                <wp:extent cx="411988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98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9879">
                              <a:moveTo>
                                <a:pt x="0" y="0"/>
                              </a:moveTo>
                              <a:lnTo>
                                <a:pt x="4119559" y="0"/>
                              </a:lnTo>
                            </a:path>
                          </a:pathLst>
                        </a:custGeom>
                        <a:ln w="70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49.2pt;margin-top:21.2pt;height:0.1pt;width:324.4pt;mso-position-horizontal-relative:page;mso-wrap-distance-bottom:0pt;mso-wrap-distance-top:0pt;z-index:-251655168;mso-width-relative:page;mso-height-relative:page;" filled="f" stroked="t" coordsize="4119879,1" o:gfxdata="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egn09dUAAAAIAQAADwAAAAAAAAAB&#10;ACAAAAAiAAAAZHJzL2Rvd25yZXYueG1sUEsBAhQAFAAAAAgAh07iQJV63lcTAgAAegQAAA4AAAAA&#10;AAAAAQAgAAAAJAEAAGRycy9lMm9Eb2MueG1sUEsFBgAAAAAGAAYAWQEAAKkFAAAAAA==&#10;" path="m0,0l4119559,0e">
                <v:fill on="f" focussize="0,0"/>
                <v:stroke weight="0.551653543307087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4CED3C0">
      <w:pPr>
        <w:pStyle w:val="6"/>
        <w:spacing w:before="24"/>
        <w:rPr>
          <w:rFonts w:ascii="Arial"/>
          <w:i/>
          <w:sz w:val="22"/>
        </w:rPr>
      </w:pPr>
    </w:p>
    <w:p w14:paraId="38CC6BCB">
      <w:pPr>
        <w:spacing w:before="1" w:line="750" w:lineRule="atLeast"/>
        <w:ind w:left="30" w:right="4403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624840</wp:posOffset>
                </wp:positionH>
                <wp:positionV relativeFrom="paragraph">
                  <wp:posOffset>141605</wp:posOffset>
                </wp:positionV>
                <wp:extent cx="4197350" cy="1270"/>
                <wp:effectExtent l="0" t="0" r="0" b="0"/>
                <wp:wrapNone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7350">
                              <a:moveTo>
                                <a:pt x="0" y="0"/>
                              </a:moveTo>
                              <a:lnTo>
                                <a:pt x="4197282" y="0"/>
                              </a:lnTo>
                            </a:path>
                          </a:pathLst>
                        </a:custGeom>
                        <a:ln w="70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49.2pt;margin-top:11.15pt;height:0.1pt;width:330.5pt;mso-position-horizontal-relative:page;z-index:251659264;mso-width-relative:page;mso-height-relative:page;" filled="f" stroked="t" coordsize="4197350,1" o:gfxdata="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L39Ee1wAAAAgBAAAPAAAAAAAA&#10;AAEAIAAAACIAAABkcnMvZG93bnJldi54bWxQSwECFAAUAAAACACHTuJAy250hRMCAAB6BAAADgAA&#10;AAAAAAABACAAAAAmAQAAZHJzL2Uyb0RvYy54bWxQSwUGAAAAAAYABgBZAQAAqwUAAAAA&#10;" path="m0,0l4197282,0e">
                <v:fill on="f" focussize="0,0"/>
                <v:stroke weight="0.551653543307087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2"/>
        </w:rPr>
        <w:t>dichiara</w:t>
      </w:r>
      <w:r>
        <w:rPr>
          <w:spacing w:val="-5"/>
          <w:sz w:val="22"/>
        </w:rPr>
        <w:t xml:space="preserve"> </w:t>
      </w:r>
      <w:r>
        <w:rPr>
          <w:sz w:val="22"/>
        </w:rPr>
        <w:t>che</w:t>
      </w:r>
      <w:r>
        <w:rPr>
          <w:spacing w:val="-5"/>
          <w:sz w:val="22"/>
        </w:rPr>
        <w:t xml:space="preserve"> </w:t>
      </w:r>
      <w:r>
        <w:rPr>
          <w:sz w:val="22"/>
        </w:rPr>
        <w:t>il</w:t>
      </w:r>
      <w:r>
        <w:rPr>
          <w:spacing w:val="-5"/>
          <w:sz w:val="22"/>
        </w:rPr>
        <w:t xml:space="preserve"> </w:t>
      </w:r>
      <w:r>
        <w:rPr>
          <w:sz w:val="22"/>
        </w:rPr>
        <w:t>portatore</w:t>
      </w:r>
      <w:r>
        <w:rPr>
          <w:spacing w:val="-9"/>
          <w:sz w:val="22"/>
        </w:rPr>
        <w:t xml:space="preserve"> </w:t>
      </w:r>
      <w:r>
        <w:rPr>
          <w:sz w:val="22"/>
        </w:rPr>
        <w:t>di</w:t>
      </w:r>
      <w:r>
        <w:rPr>
          <w:spacing w:val="-5"/>
          <w:sz w:val="22"/>
        </w:rPr>
        <w:t xml:space="preserve"> </w:t>
      </w:r>
      <w:r>
        <w:rPr>
          <w:sz w:val="22"/>
        </w:rPr>
        <w:t>disabilità</w:t>
      </w:r>
      <w:r>
        <w:rPr>
          <w:spacing w:val="-5"/>
          <w:sz w:val="22"/>
        </w:rPr>
        <w:t xml:space="preserve"> </w:t>
      </w:r>
      <w:r>
        <w:rPr>
          <w:sz w:val="22"/>
        </w:rPr>
        <w:t>(richiedente)</w:t>
      </w:r>
      <w:r>
        <w:rPr>
          <w:spacing w:val="-8"/>
          <w:sz w:val="22"/>
        </w:rPr>
        <w:t xml:space="preserve"> </w:t>
      </w:r>
      <w:r>
        <w:rPr>
          <w:sz w:val="22"/>
        </w:rPr>
        <w:t>è abitante (1)</w:t>
      </w:r>
      <w:r>
        <w:rPr>
          <w:spacing w:val="40"/>
          <w:sz w:val="22"/>
        </w:rPr>
        <w:t xml:space="preserve"> </w:t>
      </w:r>
      <w:r>
        <w:rPr>
          <w:sz w:val="22"/>
        </w:rPr>
        <w:t>in qualità di</w:t>
      </w:r>
    </w:p>
    <w:p w14:paraId="6ECD905B">
      <w:pPr>
        <w:spacing w:before="3" w:line="240" w:lineRule="auto"/>
        <w:rPr>
          <w:sz w:val="22"/>
        </w:rPr>
      </w:pPr>
    </w:p>
    <w:p w14:paraId="7F2BB43B">
      <w:pPr>
        <w:spacing w:before="1" w:line="477" w:lineRule="auto"/>
        <w:ind w:left="750" w:right="7902" w:firstLine="0"/>
        <w:jc w:val="left"/>
        <w:rPr>
          <w:sz w:val="22"/>
        </w:rPr>
      </w:pPr>
      <w:r>
        <w:rPr>
          <w:sz w:val="22"/>
        </w:rPr>
        <w:t>[</w:t>
      </w:r>
      <w:r>
        <w:rPr>
          <w:spacing w:val="-13"/>
          <w:sz w:val="22"/>
        </w:rPr>
        <w:t xml:space="preserve"> </w:t>
      </w:r>
      <w:r>
        <w:rPr>
          <w:sz w:val="22"/>
        </w:rPr>
        <w:t>]</w:t>
      </w:r>
      <w:r>
        <w:rPr>
          <w:spacing w:val="34"/>
          <w:sz w:val="22"/>
        </w:rPr>
        <w:t xml:space="preserve"> </w:t>
      </w:r>
      <w:r>
        <w:rPr>
          <w:sz w:val="22"/>
        </w:rPr>
        <w:t>proprietario [ ]</w:t>
      </w:r>
      <w:r>
        <w:rPr>
          <w:spacing w:val="40"/>
          <w:sz w:val="22"/>
        </w:rPr>
        <w:t xml:space="preserve"> </w:t>
      </w:r>
      <w:r>
        <w:rPr>
          <w:sz w:val="22"/>
        </w:rPr>
        <w:t>conduttore</w:t>
      </w:r>
      <w:r>
        <w:rPr>
          <w:spacing w:val="40"/>
          <w:sz w:val="22"/>
        </w:rPr>
        <w:t xml:space="preserve"> </w:t>
      </w:r>
      <w:r>
        <w:rPr>
          <w:sz w:val="22"/>
        </w:rPr>
        <w:t>[ ]</w:t>
      </w:r>
      <w:r>
        <w:rPr>
          <w:spacing w:val="40"/>
          <w:sz w:val="22"/>
        </w:rPr>
        <w:t xml:space="preserve"> </w:t>
      </w:r>
      <w:r>
        <w:rPr>
          <w:sz w:val="22"/>
        </w:rPr>
        <w:t>altro (2)</w:t>
      </w:r>
    </w:p>
    <w:p w14:paraId="5DAA51C9">
      <w:pPr>
        <w:tabs>
          <w:tab w:val="left" w:pos="3695"/>
          <w:tab w:val="left" w:pos="6153"/>
          <w:tab w:val="left" w:pos="9311"/>
        </w:tabs>
        <w:spacing w:before="4"/>
        <w:ind w:left="134" w:right="0" w:firstLine="0"/>
        <w:jc w:val="left"/>
        <w:rPr>
          <w:sz w:val="22"/>
        </w:rPr>
      </w:pPr>
      <w:r>
        <w:rPr>
          <w:spacing w:val="-2"/>
          <w:sz w:val="22"/>
        </w:rPr>
        <w:t>nell’immobile</w:t>
      </w:r>
      <w:r>
        <w:rPr>
          <w:sz w:val="22"/>
        </w:rPr>
        <w:tab/>
      </w:r>
      <w:r>
        <w:rPr>
          <w:spacing w:val="-5"/>
          <w:sz w:val="22"/>
        </w:rPr>
        <w:t>di</w:t>
      </w:r>
      <w:r>
        <w:rPr>
          <w:sz w:val="22"/>
        </w:rPr>
        <w:tab/>
      </w:r>
      <w:r>
        <w:rPr>
          <w:spacing w:val="-2"/>
          <w:sz w:val="22"/>
        </w:rPr>
        <w:t>proprietà</w:t>
      </w:r>
      <w:r>
        <w:rPr>
          <w:sz w:val="22"/>
        </w:rPr>
        <w:tab/>
      </w:r>
      <w:r>
        <w:rPr>
          <w:spacing w:val="-5"/>
          <w:sz w:val="22"/>
        </w:rPr>
        <w:t>di</w:t>
      </w:r>
    </w:p>
    <w:p w14:paraId="3A66145B">
      <w:pPr>
        <w:spacing w:before="0" w:line="240" w:lineRule="auto"/>
        <w:rPr>
          <w:sz w:val="22"/>
        </w:rPr>
      </w:pPr>
    </w:p>
    <w:p w14:paraId="299E4400">
      <w:pPr>
        <w:tabs>
          <w:tab w:val="left" w:pos="7979"/>
          <w:tab w:val="left" w:pos="9321"/>
        </w:tabs>
        <w:spacing w:before="0"/>
        <w:ind w:left="134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………………………………………………………………………………….</w:t>
      </w:r>
      <w:r>
        <w:rPr>
          <w:sz w:val="22"/>
        </w:rPr>
        <w:tab/>
      </w:r>
      <w:r>
        <w:rPr>
          <w:spacing w:val="-4"/>
          <w:sz w:val="22"/>
        </w:rPr>
        <w:t>sito</w:t>
      </w:r>
      <w:r>
        <w:rPr>
          <w:sz w:val="22"/>
        </w:rPr>
        <w:tab/>
      </w:r>
      <w:r>
        <w:rPr>
          <w:spacing w:val="-5"/>
          <w:sz w:val="22"/>
        </w:rPr>
        <w:t>in</w:t>
      </w:r>
    </w:p>
    <w:p w14:paraId="23FF7A1F">
      <w:pPr>
        <w:spacing w:before="0" w:line="240" w:lineRule="auto"/>
        <w:rPr>
          <w:sz w:val="22"/>
        </w:rPr>
      </w:pPr>
    </w:p>
    <w:p w14:paraId="67632B9D">
      <w:pPr>
        <w:tabs>
          <w:tab w:val="left" w:leader="dot" w:pos="9301"/>
        </w:tabs>
        <w:spacing w:before="1"/>
        <w:ind w:left="134" w:right="0" w:firstLine="0"/>
        <w:jc w:val="left"/>
        <w:rPr>
          <w:sz w:val="22"/>
        </w:rPr>
      </w:pPr>
      <w:r>
        <w:rPr>
          <w:sz w:val="22"/>
        </w:rPr>
        <w:t>……………………………CAP</w:t>
      </w:r>
      <w:r>
        <w:rPr>
          <w:spacing w:val="40"/>
          <w:sz w:val="22"/>
        </w:rPr>
        <w:t xml:space="preserve"> </w:t>
      </w:r>
      <w:r>
        <w:rPr>
          <w:spacing w:val="-2"/>
          <w:sz w:val="22"/>
        </w:rPr>
        <w:t>…………………via/piazza</w:t>
      </w:r>
      <w:r>
        <w:rPr>
          <w:sz w:val="22"/>
        </w:rPr>
        <w:tab/>
      </w:r>
      <w:r>
        <w:rPr>
          <w:spacing w:val="-5"/>
          <w:sz w:val="22"/>
        </w:rPr>
        <w:t>n.</w:t>
      </w:r>
    </w:p>
    <w:p w14:paraId="10F0BB22">
      <w:pPr>
        <w:tabs>
          <w:tab w:val="left" w:leader="dot" w:pos="8778"/>
        </w:tabs>
        <w:spacing w:before="251"/>
        <w:ind w:left="133" w:right="0" w:firstLine="0"/>
        <w:jc w:val="left"/>
        <w:rPr>
          <w:sz w:val="22"/>
        </w:rPr>
      </w:pPr>
      <w:r>
        <w:rPr>
          <w:sz w:val="22"/>
        </w:rPr>
        <w:t>civico</w:t>
      </w:r>
      <w:r>
        <w:rPr>
          <w:spacing w:val="44"/>
          <w:sz w:val="22"/>
        </w:rPr>
        <w:t xml:space="preserve"> </w:t>
      </w:r>
      <w:r>
        <w:rPr>
          <w:sz w:val="22"/>
        </w:rPr>
        <w:t>………………piano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…………int………………..tel</w:t>
      </w:r>
      <w:r>
        <w:rPr>
          <w:sz w:val="22"/>
        </w:rPr>
        <w:tab/>
      </w:r>
      <w:r>
        <w:rPr>
          <w:spacing w:val="-10"/>
          <w:sz w:val="22"/>
        </w:rPr>
        <w:t>,</w:t>
      </w:r>
    </w:p>
    <w:p w14:paraId="76A97C66">
      <w:pPr>
        <w:spacing w:before="245" w:line="240" w:lineRule="auto"/>
        <w:rPr>
          <w:sz w:val="22"/>
        </w:rPr>
      </w:pPr>
    </w:p>
    <w:p w14:paraId="087A7247">
      <w:pPr>
        <w:pStyle w:val="3"/>
        <w:ind w:right="636"/>
      </w:pPr>
      <w:r>
        <w:t>C H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 xml:space="preserve">D </w:t>
      </w:r>
      <w:r>
        <w:rPr>
          <w:spacing w:val="-10"/>
        </w:rPr>
        <w:t>E</w:t>
      </w:r>
    </w:p>
    <w:p w14:paraId="301A03C2">
      <w:pPr>
        <w:spacing w:before="150" w:line="480" w:lineRule="auto"/>
        <w:ind w:left="133" w:right="1523" w:firstLine="0"/>
        <w:jc w:val="left"/>
        <w:rPr>
          <w:sz w:val="22"/>
        </w:rPr>
      </w:pPr>
      <w:r>
        <w:rPr>
          <w:sz w:val="22"/>
        </w:rPr>
        <w:t>Il</w:t>
      </w:r>
      <w:r>
        <w:rPr>
          <w:spacing w:val="-3"/>
          <w:sz w:val="22"/>
        </w:rPr>
        <w:t xml:space="preserve"> </w:t>
      </w:r>
      <w:r>
        <w:rPr>
          <w:sz w:val="22"/>
        </w:rPr>
        <w:t>contributo</w:t>
      </w:r>
      <w:r>
        <w:rPr>
          <w:spacing w:val="-5"/>
          <w:sz w:val="22"/>
        </w:rPr>
        <w:t xml:space="preserve"> </w:t>
      </w:r>
      <w:r>
        <w:rPr>
          <w:sz w:val="22"/>
        </w:rPr>
        <w:t>(3)</w:t>
      </w:r>
      <w:r>
        <w:rPr>
          <w:spacing w:val="-1"/>
          <w:sz w:val="22"/>
        </w:rPr>
        <w:t xml:space="preserve"> </w:t>
      </w:r>
      <w:r>
        <w:rPr>
          <w:sz w:val="22"/>
        </w:rPr>
        <w:t>previsto</w:t>
      </w:r>
      <w:r>
        <w:rPr>
          <w:spacing w:val="-7"/>
          <w:sz w:val="22"/>
        </w:rPr>
        <w:t xml:space="preserve"> </w:t>
      </w:r>
      <w:r>
        <w:rPr>
          <w:sz w:val="22"/>
        </w:rPr>
        <w:t>dall’art.</w:t>
      </w:r>
      <w:r>
        <w:rPr>
          <w:spacing w:val="-1"/>
          <w:sz w:val="22"/>
        </w:rPr>
        <w:t xml:space="preserve"> </w:t>
      </w:r>
      <w:r>
        <w:rPr>
          <w:sz w:val="22"/>
        </w:rPr>
        <w:t>9</w:t>
      </w:r>
      <w:r>
        <w:rPr>
          <w:spacing w:val="-5"/>
          <w:sz w:val="22"/>
        </w:rPr>
        <w:t xml:space="preserve"> </w:t>
      </w:r>
      <w:r>
        <w:rPr>
          <w:sz w:val="22"/>
        </w:rPr>
        <w:t>della</w:t>
      </w:r>
      <w:r>
        <w:rPr>
          <w:spacing w:val="-3"/>
          <w:sz w:val="22"/>
        </w:rPr>
        <w:t xml:space="preserve"> </w:t>
      </w:r>
      <w:r>
        <w:rPr>
          <w:sz w:val="22"/>
        </w:rPr>
        <w:t>legge</w:t>
      </w:r>
      <w:r>
        <w:rPr>
          <w:spacing w:val="-2"/>
          <w:sz w:val="22"/>
        </w:rPr>
        <w:t xml:space="preserve"> </w:t>
      </w:r>
      <w:r>
        <w:rPr>
          <w:sz w:val="22"/>
        </w:rPr>
        <w:t>in</w:t>
      </w:r>
      <w:r>
        <w:rPr>
          <w:spacing w:val="-3"/>
          <w:sz w:val="22"/>
        </w:rPr>
        <w:t xml:space="preserve"> </w:t>
      </w:r>
      <w:r>
        <w:rPr>
          <w:sz w:val="22"/>
        </w:rPr>
        <w:t>oggetto,</w:t>
      </w:r>
      <w:r>
        <w:rPr>
          <w:spacing w:val="-1"/>
          <w:sz w:val="22"/>
        </w:rPr>
        <w:t xml:space="preserve"> </w:t>
      </w:r>
      <w:r>
        <w:rPr>
          <w:sz w:val="22"/>
        </w:rPr>
        <w:t>prevedendo</w:t>
      </w:r>
      <w:r>
        <w:rPr>
          <w:spacing w:val="-3"/>
          <w:sz w:val="22"/>
        </w:rPr>
        <w:t xml:space="preserve"> </w:t>
      </w:r>
      <w:r>
        <w:rPr>
          <w:sz w:val="22"/>
        </w:rPr>
        <w:t>una</w:t>
      </w:r>
      <w:r>
        <w:rPr>
          <w:spacing w:val="-5"/>
          <w:sz w:val="22"/>
        </w:rPr>
        <w:t xml:space="preserve"> </w:t>
      </w:r>
      <w:r>
        <w:rPr>
          <w:sz w:val="22"/>
        </w:rPr>
        <w:t>spesa</w:t>
      </w:r>
      <w:r>
        <w:rPr>
          <w:spacing w:val="-3"/>
          <w:sz w:val="22"/>
        </w:rPr>
        <w:t xml:space="preserve"> </w:t>
      </w:r>
      <w:r>
        <w:rPr>
          <w:sz w:val="22"/>
        </w:rPr>
        <w:t>di Euro ………………………………..</w:t>
      </w:r>
    </w:p>
    <w:p w14:paraId="322984A3">
      <w:pPr>
        <w:spacing w:after="0" w:line="480" w:lineRule="auto"/>
        <w:jc w:val="left"/>
        <w:rPr>
          <w:sz w:val="22"/>
        </w:rPr>
        <w:sectPr>
          <w:headerReference r:id="rId5" w:type="default"/>
          <w:type w:val="continuous"/>
          <w:pgSz w:w="11900" w:h="16840"/>
          <w:pgMar w:top="1880" w:right="992" w:bottom="280" w:left="850" w:header="538" w:footer="0" w:gutter="0"/>
          <w:pgNumType w:start="1"/>
          <w:cols w:space="720" w:num="1"/>
        </w:sectPr>
      </w:pPr>
    </w:p>
    <w:p w14:paraId="01321731">
      <w:pPr>
        <w:spacing w:before="54" w:line="480" w:lineRule="auto"/>
        <w:ind w:left="133" w:right="0" w:firstLine="0"/>
        <w:jc w:val="left"/>
        <w:rPr>
          <w:sz w:val="22"/>
        </w:rPr>
      </w:pPr>
      <w:r>
        <w:rPr>
          <w:sz w:val="22"/>
        </w:rPr>
        <w:t>Per</w:t>
      </w:r>
      <w:r>
        <w:rPr>
          <w:spacing w:val="40"/>
          <w:sz w:val="22"/>
        </w:rPr>
        <w:t xml:space="preserve"> </w:t>
      </w:r>
      <w:r>
        <w:rPr>
          <w:sz w:val="22"/>
        </w:rPr>
        <w:t>la</w:t>
      </w:r>
      <w:r>
        <w:rPr>
          <w:spacing w:val="40"/>
          <w:sz w:val="22"/>
        </w:rPr>
        <w:t xml:space="preserve"> </w:t>
      </w:r>
      <w:r>
        <w:rPr>
          <w:sz w:val="22"/>
        </w:rPr>
        <w:t>realizzazione</w:t>
      </w:r>
      <w:r>
        <w:rPr>
          <w:spacing w:val="40"/>
          <w:sz w:val="22"/>
        </w:rPr>
        <w:t xml:space="preserve"> </w:t>
      </w:r>
      <w:r>
        <w:rPr>
          <w:sz w:val="22"/>
        </w:rPr>
        <w:t>della</w:t>
      </w:r>
      <w:r>
        <w:rPr>
          <w:spacing w:val="40"/>
          <w:sz w:val="22"/>
        </w:rPr>
        <w:t xml:space="preserve"> </w:t>
      </w:r>
      <w:r>
        <w:rPr>
          <w:sz w:val="22"/>
        </w:rPr>
        <w:t>seguente</w:t>
      </w:r>
      <w:r>
        <w:rPr>
          <w:spacing w:val="40"/>
          <w:sz w:val="22"/>
        </w:rPr>
        <w:t xml:space="preserve"> </w:t>
      </w:r>
      <w:r>
        <w:rPr>
          <w:sz w:val="22"/>
        </w:rPr>
        <w:t>opera</w:t>
      </w:r>
      <w:r>
        <w:rPr>
          <w:spacing w:val="40"/>
          <w:sz w:val="22"/>
        </w:rPr>
        <w:t xml:space="preserve"> </w:t>
      </w:r>
      <w:r>
        <w:rPr>
          <w:sz w:val="22"/>
        </w:rPr>
        <w:t>(o</w:t>
      </w:r>
      <w:r>
        <w:rPr>
          <w:spacing w:val="40"/>
          <w:sz w:val="22"/>
        </w:rPr>
        <w:t xml:space="preserve"> </w:t>
      </w:r>
      <w:r>
        <w:rPr>
          <w:sz w:val="22"/>
        </w:rPr>
        <w:t>più</w:t>
      </w:r>
      <w:r>
        <w:rPr>
          <w:spacing w:val="40"/>
          <w:sz w:val="22"/>
        </w:rPr>
        <w:t xml:space="preserve"> </w:t>
      </w:r>
      <w:r>
        <w:rPr>
          <w:sz w:val="22"/>
        </w:rPr>
        <w:t>opere</w:t>
      </w:r>
      <w:r>
        <w:rPr>
          <w:spacing w:val="40"/>
          <w:sz w:val="22"/>
        </w:rPr>
        <w:t xml:space="preserve"> </w:t>
      </w:r>
      <w:r>
        <w:rPr>
          <w:sz w:val="22"/>
        </w:rPr>
        <w:t>funzionalmente</w:t>
      </w:r>
      <w:r>
        <w:rPr>
          <w:spacing w:val="40"/>
          <w:sz w:val="22"/>
        </w:rPr>
        <w:t xml:space="preserve"> </w:t>
      </w:r>
      <w:r>
        <w:rPr>
          <w:sz w:val="22"/>
        </w:rPr>
        <w:t>connesse)</w:t>
      </w:r>
      <w:r>
        <w:rPr>
          <w:spacing w:val="40"/>
          <w:sz w:val="22"/>
        </w:rPr>
        <w:t xml:space="preserve"> </w:t>
      </w:r>
      <w:r>
        <w:rPr>
          <w:sz w:val="22"/>
        </w:rPr>
        <w:t>(4),</w:t>
      </w:r>
      <w:r>
        <w:rPr>
          <w:spacing w:val="40"/>
          <w:sz w:val="22"/>
        </w:rPr>
        <w:t xml:space="preserve"> </w:t>
      </w:r>
      <w:r>
        <w:rPr>
          <w:sz w:val="22"/>
        </w:rPr>
        <w:t>da</w:t>
      </w:r>
      <w:r>
        <w:rPr>
          <w:spacing w:val="40"/>
          <w:sz w:val="22"/>
        </w:rPr>
        <w:t xml:space="preserve"> </w:t>
      </w:r>
      <w:r>
        <w:rPr>
          <w:sz w:val="22"/>
        </w:rPr>
        <w:t>realizzarsi nell’immobile sopra indicato, al fine di rimuovere una o più delle seguenti barriere:</w:t>
      </w:r>
    </w:p>
    <w:p w14:paraId="54D0E34D">
      <w:pPr>
        <w:spacing w:before="240" w:line="240" w:lineRule="auto"/>
        <w:rPr>
          <w:sz w:val="22"/>
        </w:rPr>
      </w:pPr>
    </w:p>
    <w:p w14:paraId="1A39F66D">
      <w:pPr>
        <w:tabs>
          <w:tab w:val="left" w:pos="1470"/>
        </w:tabs>
        <w:spacing w:before="0"/>
        <w:ind w:left="30" w:right="2848" w:firstLine="0"/>
        <w:jc w:val="left"/>
        <w:rPr>
          <w:sz w:val="22"/>
        </w:rPr>
      </w:pP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[ ]</w:t>
      </w:r>
      <w:r>
        <w:rPr>
          <w:rFonts w:ascii="Arial" w:hAnsi="Arial"/>
          <w:b/>
          <w:sz w:val="24"/>
        </w:rPr>
        <w:tab/>
      </w:r>
      <w:r>
        <w:rPr>
          <w:sz w:val="22"/>
        </w:rPr>
        <w:t>Funzione</w:t>
      </w:r>
      <w:r>
        <w:rPr>
          <w:spacing w:val="80"/>
          <w:sz w:val="22"/>
        </w:rPr>
        <w:t xml:space="preserve"> </w:t>
      </w:r>
      <w:r>
        <w:rPr>
          <w:sz w:val="22"/>
        </w:rPr>
        <w:t>di</w:t>
      </w:r>
      <w:r>
        <w:rPr>
          <w:spacing w:val="80"/>
          <w:sz w:val="22"/>
        </w:rPr>
        <w:t xml:space="preserve"> </w:t>
      </w:r>
      <w:r>
        <w:rPr>
          <w:sz w:val="22"/>
        </w:rPr>
        <w:t>accesso</w:t>
      </w:r>
      <w:r>
        <w:rPr>
          <w:spacing w:val="80"/>
          <w:sz w:val="22"/>
        </w:rPr>
        <w:t xml:space="preserve"> </w:t>
      </w:r>
      <w:r>
        <w:rPr>
          <w:sz w:val="22"/>
        </w:rPr>
        <w:t>all’immobile</w:t>
      </w:r>
      <w:r>
        <w:rPr>
          <w:spacing w:val="80"/>
          <w:sz w:val="22"/>
        </w:rPr>
        <w:t xml:space="preserve"> </w:t>
      </w:r>
      <w:r>
        <w:rPr>
          <w:sz w:val="22"/>
        </w:rPr>
        <w:t>o</w:t>
      </w:r>
      <w:r>
        <w:rPr>
          <w:spacing w:val="80"/>
          <w:sz w:val="22"/>
        </w:rPr>
        <w:t xml:space="preserve"> </w:t>
      </w:r>
      <w:r>
        <w:rPr>
          <w:sz w:val="22"/>
        </w:rPr>
        <w:t>alla</w:t>
      </w:r>
      <w:r>
        <w:rPr>
          <w:spacing w:val="80"/>
          <w:sz w:val="22"/>
        </w:rPr>
        <w:t xml:space="preserve"> </w:t>
      </w:r>
      <w:r>
        <w:rPr>
          <w:sz w:val="22"/>
        </w:rPr>
        <w:t>singola</w:t>
      </w:r>
      <w:r>
        <w:rPr>
          <w:spacing w:val="80"/>
          <w:sz w:val="22"/>
        </w:rPr>
        <w:t xml:space="preserve"> </w:t>
      </w:r>
      <w:r>
        <w:rPr>
          <w:sz w:val="22"/>
        </w:rPr>
        <w:t xml:space="preserve">unità </w:t>
      </w:r>
      <w:r>
        <w:rPr>
          <w:spacing w:val="-2"/>
          <w:sz w:val="22"/>
        </w:rPr>
        <w:t>immobiliare:</w:t>
      </w:r>
    </w:p>
    <w:p w14:paraId="619AF773">
      <w:pPr>
        <w:spacing w:before="10" w:line="240" w:lineRule="auto"/>
        <w:rPr>
          <w:sz w:val="22"/>
        </w:rPr>
      </w:pPr>
    </w:p>
    <w:p w14:paraId="021AACB5">
      <w:pPr>
        <w:pStyle w:val="9"/>
        <w:numPr>
          <w:ilvl w:val="0"/>
          <w:numId w:val="1"/>
        </w:numPr>
        <w:tabs>
          <w:tab w:val="left" w:pos="1333"/>
        </w:tabs>
        <w:spacing w:before="0" w:after="0" w:line="240" w:lineRule="auto"/>
        <w:ind w:left="1333" w:right="0" w:hanging="309"/>
        <w:jc w:val="left"/>
        <w:rPr>
          <w:rFonts w:ascii="Arial MT"/>
          <w:sz w:val="22"/>
        </w:rPr>
      </w:pPr>
      <w:r>
        <w:rPr>
          <w:rFonts w:ascii="Arial MT"/>
          <w:sz w:val="22"/>
        </w:rPr>
        <w:t>[</w:t>
      </w:r>
      <w:r>
        <w:rPr>
          <w:rFonts w:ascii="Arial MT"/>
          <w:spacing w:val="-2"/>
          <w:sz w:val="22"/>
        </w:rPr>
        <w:t xml:space="preserve"> </w:t>
      </w:r>
      <w:r>
        <w:rPr>
          <w:rFonts w:ascii="Arial MT"/>
          <w:sz w:val="22"/>
        </w:rPr>
        <w:t>]</w:t>
      </w:r>
      <w:r>
        <w:rPr>
          <w:rFonts w:ascii="Arial MT"/>
          <w:spacing w:val="1"/>
          <w:sz w:val="22"/>
        </w:rPr>
        <w:t xml:space="preserve"> </w:t>
      </w:r>
      <w:r>
        <w:rPr>
          <w:rFonts w:ascii="Arial MT"/>
          <w:sz w:val="22"/>
        </w:rPr>
        <w:t>rampa</w:t>
      </w:r>
      <w:r>
        <w:rPr>
          <w:rFonts w:ascii="Arial MT"/>
          <w:spacing w:val="-3"/>
          <w:sz w:val="22"/>
        </w:rPr>
        <w:t xml:space="preserve"> </w:t>
      </w:r>
      <w:r>
        <w:rPr>
          <w:rFonts w:ascii="Arial MT"/>
          <w:sz w:val="22"/>
        </w:rPr>
        <w:t>di</w:t>
      </w:r>
      <w:r>
        <w:rPr>
          <w:rFonts w:ascii="Arial MT"/>
          <w:spacing w:val="-5"/>
          <w:sz w:val="22"/>
        </w:rPr>
        <w:t xml:space="preserve"> </w:t>
      </w:r>
      <w:r>
        <w:rPr>
          <w:rFonts w:ascii="Arial MT"/>
          <w:spacing w:val="-2"/>
          <w:sz w:val="22"/>
        </w:rPr>
        <w:t>accesso;</w:t>
      </w:r>
    </w:p>
    <w:p w14:paraId="5D88D47B">
      <w:pPr>
        <w:pStyle w:val="9"/>
        <w:numPr>
          <w:ilvl w:val="0"/>
          <w:numId w:val="1"/>
        </w:numPr>
        <w:tabs>
          <w:tab w:val="left" w:pos="1333"/>
        </w:tabs>
        <w:spacing w:before="124" w:after="0" w:line="240" w:lineRule="auto"/>
        <w:ind w:left="1333" w:right="0" w:hanging="309"/>
        <w:jc w:val="left"/>
        <w:rPr>
          <w:rFonts w:ascii="Arial MT"/>
          <w:sz w:val="22"/>
        </w:rPr>
      </w:pPr>
      <w:r>
        <w:rPr>
          <w:rFonts w:ascii="Arial MT"/>
          <w:sz w:val="22"/>
        </w:rPr>
        <w:t>[</w:t>
      </w:r>
      <w:r>
        <w:rPr>
          <w:rFonts w:ascii="Arial MT"/>
          <w:spacing w:val="-4"/>
          <w:sz w:val="22"/>
        </w:rPr>
        <w:t xml:space="preserve"> </w:t>
      </w:r>
      <w:r>
        <w:rPr>
          <w:rFonts w:ascii="Arial MT"/>
          <w:sz w:val="22"/>
        </w:rPr>
        <w:t>]</w:t>
      </w:r>
      <w:r>
        <w:rPr>
          <w:rFonts w:ascii="Arial MT"/>
          <w:spacing w:val="1"/>
          <w:sz w:val="22"/>
        </w:rPr>
        <w:t xml:space="preserve"> </w:t>
      </w:r>
      <w:r>
        <w:rPr>
          <w:rFonts w:ascii="Arial MT"/>
          <w:sz w:val="22"/>
        </w:rPr>
        <w:t xml:space="preserve">servo </w:t>
      </w:r>
      <w:r>
        <w:rPr>
          <w:rFonts w:ascii="Arial MT"/>
          <w:spacing w:val="-2"/>
          <w:sz w:val="22"/>
        </w:rPr>
        <w:t>scala;</w:t>
      </w:r>
    </w:p>
    <w:p w14:paraId="655174D8">
      <w:pPr>
        <w:pStyle w:val="9"/>
        <w:numPr>
          <w:ilvl w:val="0"/>
          <w:numId w:val="1"/>
        </w:numPr>
        <w:tabs>
          <w:tab w:val="left" w:pos="1333"/>
        </w:tabs>
        <w:spacing w:before="126" w:after="0" w:line="240" w:lineRule="auto"/>
        <w:ind w:left="1333" w:right="0" w:hanging="309"/>
        <w:jc w:val="left"/>
        <w:rPr>
          <w:rFonts w:ascii="Arial MT"/>
          <w:sz w:val="22"/>
        </w:rPr>
      </w:pPr>
      <w:r>
        <w:rPr>
          <w:rFonts w:ascii="Arial MT"/>
          <w:sz w:val="22"/>
        </w:rPr>
        <w:t>[</w:t>
      </w:r>
      <w:r>
        <w:rPr>
          <w:rFonts w:ascii="Arial MT"/>
          <w:spacing w:val="-4"/>
          <w:sz w:val="22"/>
        </w:rPr>
        <w:t xml:space="preserve"> </w:t>
      </w:r>
      <w:r>
        <w:rPr>
          <w:rFonts w:ascii="Arial MT"/>
          <w:sz w:val="22"/>
        </w:rPr>
        <w:t>]</w:t>
      </w:r>
      <w:r>
        <w:rPr>
          <w:rFonts w:ascii="Arial MT"/>
          <w:spacing w:val="-3"/>
          <w:sz w:val="22"/>
        </w:rPr>
        <w:t xml:space="preserve"> </w:t>
      </w:r>
      <w:r>
        <w:rPr>
          <w:rFonts w:ascii="Arial MT"/>
          <w:sz w:val="22"/>
        </w:rPr>
        <w:t>piattaforma</w:t>
      </w:r>
      <w:r>
        <w:rPr>
          <w:rFonts w:ascii="Arial MT"/>
          <w:spacing w:val="-5"/>
          <w:sz w:val="22"/>
        </w:rPr>
        <w:t xml:space="preserve"> </w:t>
      </w:r>
      <w:r>
        <w:rPr>
          <w:rFonts w:ascii="Arial MT"/>
          <w:sz w:val="22"/>
        </w:rPr>
        <w:t>o</w:t>
      </w:r>
      <w:r>
        <w:rPr>
          <w:rFonts w:ascii="Arial MT"/>
          <w:spacing w:val="1"/>
          <w:sz w:val="22"/>
        </w:rPr>
        <w:t xml:space="preserve"> </w:t>
      </w:r>
      <w:r>
        <w:rPr>
          <w:rFonts w:ascii="Arial MT"/>
          <w:spacing w:val="-2"/>
          <w:sz w:val="22"/>
        </w:rPr>
        <w:t>elevatore;</w:t>
      </w:r>
    </w:p>
    <w:p w14:paraId="7652B4E9">
      <w:pPr>
        <w:pStyle w:val="9"/>
        <w:numPr>
          <w:ilvl w:val="0"/>
          <w:numId w:val="1"/>
        </w:numPr>
        <w:tabs>
          <w:tab w:val="left" w:pos="1383"/>
        </w:tabs>
        <w:spacing w:before="129" w:after="0" w:line="240" w:lineRule="auto"/>
        <w:ind w:left="1383" w:right="0" w:hanging="359"/>
        <w:jc w:val="left"/>
        <w:rPr>
          <w:rFonts w:ascii="Arial MT"/>
          <w:sz w:val="22"/>
        </w:rPr>
      </w:pPr>
      <w:r>
        <w:rPr>
          <w:rFonts w:ascii="Arial MT"/>
          <w:sz w:val="22"/>
        </w:rPr>
        <w:t>[ ]</w:t>
      </w:r>
      <w:r>
        <w:rPr>
          <w:rFonts w:ascii="Arial MT"/>
          <w:spacing w:val="-3"/>
          <w:sz w:val="22"/>
        </w:rPr>
        <w:t xml:space="preserve"> </w:t>
      </w:r>
      <w:r>
        <w:rPr>
          <w:rFonts w:ascii="Arial MT"/>
          <w:spacing w:val="-2"/>
          <w:sz w:val="22"/>
        </w:rPr>
        <w:t>ascensore</w:t>
      </w:r>
    </w:p>
    <w:p w14:paraId="3B511E2B">
      <w:pPr>
        <w:pStyle w:val="9"/>
        <w:numPr>
          <w:ilvl w:val="0"/>
          <w:numId w:val="1"/>
        </w:numPr>
        <w:tabs>
          <w:tab w:val="left" w:pos="1383"/>
        </w:tabs>
        <w:spacing w:before="131" w:after="0" w:line="240" w:lineRule="auto"/>
        <w:ind w:left="1383" w:right="0" w:hanging="359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[</w:t>
      </w:r>
      <w:r>
        <w:rPr>
          <w:rFonts w:ascii="Arial MT" w:hAnsi="Arial MT"/>
          <w:spacing w:val="-14"/>
          <w:sz w:val="22"/>
        </w:rPr>
        <w:t xml:space="preserve"> </w:t>
      </w:r>
      <w:r>
        <w:rPr>
          <w:rFonts w:ascii="Arial MT" w:hAnsi="Arial MT"/>
          <w:sz w:val="22"/>
        </w:rPr>
        <w:t>]</w:t>
      </w:r>
      <w:r>
        <w:rPr>
          <w:rFonts w:ascii="Arial MT" w:hAnsi="Arial MT"/>
          <w:spacing w:val="-13"/>
          <w:sz w:val="22"/>
        </w:rPr>
        <w:t xml:space="preserve"> </w:t>
      </w:r>
      <w:r>
        <w:rPr>
          <w:rFonts w:ascii="Arial MT" w:hAnsi="Arial MT"/>
          <w:sz w:val="22"/>
        </w:rPr>
        <w:t>ampliamento</w:t>
      </w:r>
      <w:r>
        <w:rPr>
          <w:rFonts w:ascii="Arial MT" w:hAnsi="Arial MT"/>
          <w:spacing w:val="-10"/>
          <w:sz w:val="22"/>
        </w:rPr>
        <w:t xml:space="preserve"> </w:t>
      </w:r>
      <w:r>
        <w:rPr>
          <w:rFonts w:ascii="Arial MT" w:hAnsi="Arial MT"/>
          <w:sz w:val="22"/>
        </w:rPr>
        <w:t>porte</w:t>
      </w:r>
      <w:r>
        <w:rPr>
          <w:rFonts w:ascii="Arial MT" w:hAnsi="Arial MT"/>
          <w:spacing w:val="-11"/>
          <w:sz w:val="22"/>
        </w:rPr>
        <w:t xml:space="preserve"> </w:t>
      </w:r>
      <w:r>
        <w:rPr>
          <w:rFonts w:ascii="Arial MT" w:hAnsi="Arial MT"/>
          <w:sz w:val="22"/>
        </w:rPr>
        <w:t>di</w:t>
      </w:r>
      <w:r>
        <w:rPr>
          <w:rFonts w:ascii="Arial MT" w:hAnsi="Arial MT"/>
          <w:spacing w:val="-10"/>
          <w:sz w:val="22"/>
        </w:rPr>
        <w:t xml:space="preserve"> </w:t>
      </w:r>
      <w:r>
        <w:rPr>
          <w:rFonts w:ascii="Arial MT" w:hAnsi="Arial MT"/>
          <w:sz w:val="22"/>
        </w:rPr>
        <w:t>accesso</w:t>
      </w:r>
      <w:r>
        <w:rPr>
          <w:rFonts w:ascii="Arial MT" w:hAnsi="Arial MT"/>
          <w:spacing w:val="-15"/>
          <w:sz w:val="22"/>
        </w:rPr>
        <w:t xml:space="preserve"> </w:t>
      </w:r>
      <w:r>
        <w:rPr>
          <w:rFonts w:ascii="Arial MT" w:hAnsi="Arial MT"/>
          <w:spacing w:val="-2"/>
          <w:sz w:val="22"/>
        </w:rPr>
        <w:t>all’immobile;</w:t>
      </w:r>
    </w:p>
    <w:p w14:paraId="0F85073E">
      <w:pPr>
        <w:pStyle w:val="9"/>
        <w:numPr>
          <w:ilvl w:val="0"/>
          <w:numId w:val="1"/>
        </w:numPr>
        <w:tabs>
          <w:tab w:val="left" w:pos="1383"/>
        </w:tabs>
        <w:spacing w:before="126" w:after="0" w:line="240" w:lineRule="auto"/>
        <w:ind w:left="1383" w:right="0" w:hanging="359"/>
        <w:jc w:val="left"/>
        <w:rPr>
          <w:rFonts w:ascii="Arial MT"/>
          <w:sz w:val="22"/>
        </w:rPr>
      </w:pPr>
      <w:r>
        <w:rPr>
          <w:rFonts w:ascii="Arial MT"/>
          <w:sz w:val="22"/>
        </w:rPr>
        <w:t>[</w:t>
      </w:r>
      <w:r>
        <w:rPr>
          <w:rFonts w:ascii="Arial MT"/>
          <w:spacing w:val="-2"/>
          <w:sz w:val="22"/>
        </w:rPr>
        <w:t xml:space="preserve"> </w:t>
      </w:r>
      <w:r>
        <w:rPr>
          <w:rFonts w:ascii="Arial MT"/>
          <w:sz w:val="22"/>
        </w:rPr>
        <w:t>]</w:t>
      </w:r>
      <w:r>
        <w:rPr>
          <w:rFonts w:ascii="Arial MT"/>
          <w:spacing w:val="-6"/>
          <w:sz w:val="22"/>
        </w:rPr>
        <w:t xml:space="preserve"> </w:t>
      </w:r>
      <w:r>
        <w:rPr>
          <w:rFonts w:ascii="Arial MT"/>
          <w:sz w:val="22"/>
        </w:rPr>
        <w:t>adeguamento</w:t>
      </w:r>
      <w:r>
        <w:rPr>
          <w:rFonts w:ascii="Arial MT"/>
          <w:spacing w:val="-5"/>
          <w:sz w:val="22"/>
        </w:rPr>
        <w:t xml:space="preserve"> </w:t>
      </w:r>
      <w:r>
        <w:rPr>
          <w:rFonts w:ascii="Arial MT"/>
          <w:sz w:val="22"/>
        </w:rPr>
        <w:t>percorsi</w:t>
      </w:r>
      <w:r>
        <w:rPr>
          <w:rFonts w:ascii="Arial MT"/>
          <w:spacing w:val="-9"/>
          <w:sz w:val="22"/>
        </w:rPr>
        <w:t xml:space="preserve"> </w:t>
      </w:r>
      <w:r>
        <w:rPr>
          <w:rFonts w:ascii="Arial MT"/>
          <w:sz w:val="22"/>
        </w:rPr>
        <w:t>orizzontali</w:t>
      </w:r>
      <w:r>
        <w:rPr>
          <w:rFonts w:ascii="Arial MT"/>
          <w:spacing w:val="-3"/>
          <w:sz w:val="22"/>
        </w:rPr>
        <w:t xml:space="preserve"> </w:t>
      </w:r>
      <w:r>
        <w:rPr>
          <w:rFonts w:ascii="Arial MT"/>
          <w:spacing w:val="-2"/>
          <w:sz w:val="22"/>
        </w:rPr>
        <w:t>condominiali;</w:t>
      </w:r>
    </w:p>
    <w:p w14:paraId="4F94F0FE">
      <w:pPr>
        <w:pStyle w:val="9"/>
        <w:numPr>
          <w:ilvl w:val="0"/>
          <w:numId w:val="1"/>
        </w:numPr>
        <w:tabs>
          <w:tab w:val="left" w:pos="1383"/>
        </w:tabs>
        <w:spacing w:before="128" w:after="0" w:line="357" w:lineRule="auto"/>
        <w:ind w:left="1024" w:right="791" w:firstLine="0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[</w:t>
      </w:r>
      <w:r>
        <w:rPr>
          <w:rFonts w:ascii="Arial MT" w:hAnsi="Arial MT"/>
          <w:spacing w:val="-3"/>
          <w:sz w:val="22"/>
        </w:rPr>
        <w:t xml:space="preserve"> </w:t>
      </w:r>
      <w:r>
        <w:rPr>
          <w:rFonts w:ascii="Arial MT" w:hAnsi="Arial MT"/>
          <w:sz w:val="22"/>
        </w:rPr>
        <w:t>]</w:t>
      </w:r>
      <w:r>
        <w:rPr>
          <w:rFonts w:ascii="Arial MT" w:hAnsi="Arial MT"/>
          <w:spacing w:val="-3"/>
          <w:sz w:val="22"/>
        </w:rPr>
        <w:t xml:space="preserve"> </w:t>
      </w:r>
      <w:r>
        <w:rPr>
          <w:rFonts w:ascii="Arial MT" w:hAnsi="Arial MT"/>
          <w:sz w:val="22"/>
        </w:rPr>
        <w:t>installazione</w:t>
      </w:r>
      <w:r>
        <w:rPr>
          <w:rFonts w:ascii="Arial MT" w:hAnsi="Arial MT"/>
          <w:spacing w:val="-6"/>
          <w:sz w:val="22"/>
        </w:rPr>
        <w:t xml:space="preserve"> </w:t>
      </w:r>
      <w:r>
        <w:rPr>
          <w:rFonts w:ascii="Arial MT" w:hAnsi="Arial MT"/>
          <w:sz w:val="22"/>
        </w:rPr>
        <w:t>dispositivi</w:t>
      </w:r>
      <w:r>
        <w:rPr>
          <w:rFonts w:ascii="Arial MT" w:hAnsi="Arial MT"/>
          <w:spacing w:val="-5"/>
          <w:sz w:val="22"/>
        </w:rPr>
        <w:t xml:space="preserve"> </w:t>
      </w:r>
      <w:r>
        <w:rPr>
          <w:rFonts w:ascii="Arial MT" w:hAnsi="Arial MT"/>
          <w:sz w:val="22"/>
        </w:rPr>
        <w:t>di</w:t>
      </w:r>
      <w:r>
        <w:rPr>
          <w:rFonts w:ascii="Arial MT" w:hAnsi="Arial MT"/>
          <w:spacing w:val="-5"/>
          <w:sz w:val="22"/>
        </w:rPr>
        <w:t xml:space="preserve"> </w:t>
      </w:r>
      <w:r>
        <w:rPr>
          <w:rFonts w:ascii="Arial MT" w:hAnsi="Arial MT"/>
          <w:sz w:val="22"/>
        </w:rPr>
        <w:t>segnalazione</w:t>
      </w:r>
      <w:r>
        <w:rPr>
          <w:rFonts w:ascii="Arial MT" w:hAnsi="Arial MT"/>
          <w:spacing w:val="-6"/>
          <w:sz w:val="22"/>
        </w:rPr>
        <w:t xml:space="preserve"> </w:t>
      </w:r>
      <w:r>
        <w:rPr>
          <w:rFonts w:ascii="Arial MT" w:hAnsi="Arial MT"/>
          <w:sz w:val="22"/>
        </w:rPr>
        <w:t>per</w:t>
      </w:r>
      <w:r>
        <w:rPr>
          <w:rFonts w:ascii="Arial MT" w:hAnsi="Arial MT"/>
          <w:spacing w:val="-12"/>
          <w:sz w:val="22"/>
        </w:rPr>
        <w:t xml:space="preserve"> </w:t>
      </w:r>
      <w:r>
        <w:rPr>
          <w:rFonts w:ascii="Arial MT" w:hAnsi="Arial MT"/>
          <w:sz w:val="22"/>
        </w:rPr>
        <w:t>favorire</w:t>
      </w:r>
      <w:r>
        <w:rPr>
          <w:rFonts w:ascii="Arial MT" w:hAnsi="Arial MT"/>
          <w:spacing w:val="-5"/>
          <w:sz w:val="22"/>
        </w:rPr>
        <w:t xml:space="preserve"> </w:t>
      </w:r>
      <w:r>
        <w:rPr>
          <w:rFonts w:ascii="Arial MT" w:hAnsi="Arial MT"/>
          <w:sz w:val="22"/>
        </w:rPr>
        <w:t>la</w:t>
      </w:r>
      <w:r>
        <w:rPr>
          <w:rFonts w:ascii="Arial MT" w:hAnsi="Arial MT"/>
          <w:spacing w:val="40"/>
          <w:sz w:val="22"/>
        </w:rPr>
        <w:t xml:space="preserve"> </w:t>
      </w:r>
      <w:r>
        <w:rPr>
          <w:rFonts w:ascii="Arial MT" w:hAnsi="Arial MT"/>
          <w:sz w:val="22"/>
        </w:rPr>
        <w:t>mobilità</w:t>
      </w:r>
      <w:r>
        <w:rPr>
          <w:rFonts w:ascii="Arial MT" w:hAnsi="Arial MT"/>
          <w:spacing w:val="-2"/>
          <w:sz w:val="22"/>
        </w:rPr>
        <w:t xml:space="preserve"> </w:t>
      </w:r>
      <w:r>
        <w:rPr>
          <w:rFonts w:ascii="Arial MT" w:hAnsi="Arial MT"/>
          <w:sz w:val="22"/>
        </w:rPr>
        <w:t>dei</w:t>
      </w:r>
      <w:r>
        <w:rPr>
          <w:rFonts w:ascii="Arial MT" w:hAnsi="Arial MT"/>
          <w:spacing w:val="-7"/>
          <w:sz w:val="22"/>
        </w:rPr>
        <w:t xml:space="preserve"> </w:t>
      </w:r>
      <w:r>
        <w:rPr>
          <w:rFonts w:ascii="Arial MT" w:hAnsi="Arial MT"/>
          <w:sz w:val="22"/>
        </w:rPr>
        <w:t>non</w:t>
      </w:r>
      <w:r>
        <w:rPr>
          <w:rFonts w:ascii="Arial MT" w:hAnsi="Arial MT"/>
          <w:spacing w:val="-5"/>
          <w:sz w:val="22"/>
        </w:rPr>
        <w:t xml:space="preserve"> </w:t>
      </w:r>
      <w:r>
        <w:rPr>
          <w:rFonts w:ascii="Arial MT" w:hAnsi="Arial MT"/>
          <w:sz w:val="22"/>
        </w:rPr>
        <w:t>vedenti all’interno degli edifici;</w:t>
      </w:r>
    </w:p>
    <w:p w14:paraId="459E9FD0">
      <w:pPr>
        <w:pStyle w:val="9"/>
        <w:numPr>
          <w:ilvl w:val="0"/>
          <w:numId w:val="1"/>
        </w:numPr>
        <w:tabs>
          <w:tab w:val="left" w:pos="1383"/>
        </w:tabs>
        <w:spacing w:before="5" w:after="0" w:line="240" w:lineRule="auto"/>
        <w:ind w:left="1383" w:right="0" w:hanging="359"/>
        <w:jc w:val="left"/>
        <w:rPr>
          <w:rFonts w:ascii="Arial MT"/>
          <w:sz w:val="22"/>
        </w:rPr>
      </w:pPr>
      <w:r>
        <w:rPr>
          <w:rFonts w:ascii="Arial MT"/>
          <w:sz w:val="22"/>
        </w:rPr>
        <w:t>[</w:t>
      </w:r>
      <w:r>
        <w:rPr>
          <w:rFonts w:ascii="Arial MT"/>
          <w:spacing w:val="-5"/>
          <w:sz w:val="22"/>
        </w:rPr>
        <w:t xml:space="preserve"> </w:t>
      </w:r>
      <w:r>
        <w:rPr>
          <w:rFonts w:ascii="Arial MT"/>
          <w:sz w:val="22"/>
        </w:rPr>
        <w:t>]</w:t>
      </w:r>
      <w:r>
        <w:rPr>
          <w:rFonts w:ascii="Arial MT"/>
          <w:spacing w:val="-3"/>
          <w:sz w:val="22"/>
        </w:rPr>
        <w:t xml:space="preserve"> </w:t>
      </w:r>
      <w:r>
        <w:rPr>
          <w:rFonts w:ascii="Arial MT"/>
          <w:sz w:val="22"/>
        </w:rPr>
        <w:t>installazione</w:t>
      </w:r>
      <w:r>
        <w:rPr>
          <w:rFonts w:ascii="Arial MT"/>
          <w:spacing w:val="-5"/>
          <w:sz w:val="22"/>
        </w:rPr>
        <w:t xml:space="preserve"> </w:t>
      </w:r>
      <w:r>
        <w:rPr>
          <w:rFonts w:ascii="Arial MT"/>
          <w:sz w:val="22"/>
        </w:rPr>
        <w:t>meccanismi</w:t>
      </w:r>
      <w:r>
        <w:rPr>
          <w:rFonts w:ascii="Arial MT"/>
          <w:spacing w:val="-5"/>
          <w:sz w:val="22"/>
        </w:rPr>
        <w:t xml:space="preserve"> </w:t>
      </w:r>
      <w:r>
        <w:rPr>
          <w:rFonts w:ascii="Arial MT"/>
          <w:sz w:val="22"/>
        </w:rPr>
        <w:t>di</w:t>
      </w:r>
      <w:r>
        <w:rPr>
          <w:rFonts w:ascii="Arial MT"/>
          <w:spacing w:val="-9"/>
          <w:sz w:val="22"/>
        </w:rPr>
        <w:t xml:space="preserve"> </w:t>
      </w:r>
      <w:r>
        <w:rPr>
          <w:rFonts w:ascii="Arial MT"/>
          <w:sz w:val="22"/>
        </w:rPr>
        <w:t>apertura</w:t>
      </w:r>
      <w:r>
        <w:rPr>
          <w:rFonts w:ascii="Arial MT"/>
          <w:spacing w:val="-6"/>
          <w:sz w:val="22"/>
        </w:rPr>
        <w:t xml:space="preserve"> </w:t>
      </w:r>
      <w:r>
        <w:rPr>
          <w:rFonts w:ascii="Arial MT"/>
          <w:sz w:val="22"/>
        </w:rPr>
        <w:t>e</w:t>
      </w:r>
      <w:r>
        <w:rPr>
          <w:rFonts w:ascii="Arial MT"/>
          <w:spacing w:val="-7"/>
          <w:sz w:val="22"/>
        </w:rPr>
        <w:t xml:space="preserve"> </w:t>
      </w:r>
      <w:r>
        <w:rPr>
          <w:rFonts w:ascii="Arial MT"/>
          <w:sz w:val="22"/>
        </w:rPr>
        <w:t>chiusura</w:t>
      </w:r>
      <w:r>
        <w:rPr>
          <w:rFonts w:ascii="Arial MT"/>
          <w:spacing w:val="-6"/>
          <w:sz w:val="22"/>
        </w:rPr>
        <w:t xml:space="preserve"> </w:t>
      </w:r>
      <w:r>
        <w:rPr>
          <w:rFonts w:ascii="Arial MT"/>
          <w:spacing w:val="-2"/>
          <w:sz w:val="22"/>
        </w:rPr>
        <w:t>porte;</w:t>
      </w:r>
    </w:p>
    <w:p w14:paraId="2EEC8DDE">
      <w:pPr>
        <w:pStyle w:val="9"/>
        <w:numPr>
          <w:ilvl w:val="0"/>
          <w:numId w:val="1"/>
        </w:numPr>
        <w:tabs>
          <w:tab w:val="left" w:pos="1383"/>
        </w:tabs>
        <w:spacing w:before="126" w:after="0" w:line="360" w:lineRule="auto"/>
        <w:ind w:left="1024" w:right="666" w:firstLine="0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[</w:t>
      </w:r>
      <w:r>
        <w:rPr>
          <w:rFonts w:ascii="Arial MT" w:hAnsi="Arial MT"/>
          <w:spacing w:val="-2"/>
          <w:sz w:val="22"/>
        </w:rPr>
        <w:t xml:space="preserve"> </w:t>
      </w:r>
      <w:r>
        <w:rPr>
          <w:rFonts w:ascii="Arial MT" w:hAnsi="Arial MT"/>
          <w:sz w:val="22"/>
        </w:rPr>
        <w:t>]</w:t>
      </w:r>
      <w:r>
        <w:rPr>
          <w:rFonts w:ascii="Arial MT" w:hAnsi="Arial MT"/>
          <w:spacing w:val="-7"/>
          <w:sz w:val="22"/>
        </w:rPr>
        <w:t xml:space="preserve"> </w:t>
      </w:r>
      <w:r>
        <w:rPr>
          <w:rFonts w:ascii="Arial MT" w:hAnsi="Arial MT"/>
          <w:sz w:val="22"/>
        </w:rPr>
        <w:t>acquisto</w:t>
      </w:r>
      <w:r>
        <w:rPr>
          <w:rFonts w:ascii="Arial MT" w:hAnsi="Arial MT"/>
          <w:spacing w:val="-6"/>
          <w:sz w:val="22"/>
        </w:rPr>
        <w:t xml:space="preserve"> </w:t>
      </w:r>
      <w:r>
        <w:rPr>
          <w:rFonts w:ascii="Arial MT" w:hAnsi="Arial MT"/>
          <w:sz w:val="22"/>
        </w:rPr>
        <w:t>bene</w:t>
      </w:r>
      <w:r>
        <w:rPr>
          <w:rFonts w:ascii="Arial MT" w:hAnsi="Arial MT"/>
          <w:spacing w:val="-4"/>
          <w:sz w:val="22"/>
        </w:rPr>
        <w:t xml:space="preserve"> </w:t>
      </w:r>
      <w:r>
        <w:rPr>
          <w:rFonts w:ascii="Arial MT" w:hAnsi="Arial MT"/>
          <w:sz w:val="22"/>
        </w:rPr>
        <w:t>mobile</w:t>
      </w:r>
      <w:r>
        <w:rPr>
          <w:rFonts w:ascii="Arial MT" w:hAnsi="Arial MT"/>
          <w:spacing w:val="-4"/>
          <w:sz w:val="22"/>
        </w:rPr>
        <w:t xml:space="preserve"> </w:t>
      </w:r>
      <w:r>
        <w:rPr>
          <w:rFonts w:ascii="Arial MT" w:hAnsi="Arial MT"/>
          <w:sz w:val="22"/>
        </w:rPr>
        <w:t>non</w:t>
      </w:r>
      <w:r>
        <w:rPr>
          <w:rFonts w:ascii="Arial MT" w:hAnsi="Arial MT"/>
          <w:spacing w:val="-6"/>
          <w:sz w:val="22"/>
        </w:rPr>
        <w:t xml:space="preserve"> </w:t>
      </w:r>
      <w:r>
        <w:rPr>
          <w:rFonts w:ascii="Arial MT" w:hAnsi="Arial MT"/>
          <w:sz w:val="22"/>
        </w:rPr>
        <w:t>elettrico</w:t>
      </w:r>
      <w:r>
        <w:rPr>
          <w:rFonts w:ascii="Arial MT" w:hAnsi="Arial MT"/>
          <w:spacing w:val="-4"/>
          <w:sz w:val="22"/>
        </w:rPr>
        <w:t xml:space="preserve"> </w:t>
      </w:r>
      <w:r>
        <w:rPr>
          <w:rFonts w:ascii="Arial MT" w:hAnsi="Arial MT"/>
          <w:sz w:val="22"/>
        </w:rPr>
        <w:t>idoneo</w:t>
      </w:r>
      <w:r>
        <w:rPr>
          <w:rFonts w:ascii="Arial MT" w:hAnsi="Arial MT"/>
          <w:spacing w:val="-8"/>
          <w:sz w:val="22"/>
        </w:rPr>
        <w:t xml:space="preserve"> </w:t>
      </w:r>
      <w:r>
        <w:rPr>
          <w:rFonts w:ascii="Arial MT" w:hAnsi="Arial MT"/>
          <w:sz w:val="22"/>
        </w:rPr>
        <w:t>al</w:t>
      </w:r>
      <w:r>
        <w:rPr>
          <w:rFonts w:ascii="Arial MT" w:hAnsi="Arial MT"/>
          <w:spacing w:val="-4"/>
          <w:sz w:val="22"/>
        </w:rPr>
        <w:t xml:space="preserve"> </w:t>
      </w:r>
      <w:r>
        <w:rPr>
          <w:rFonts w:ascii="Arial MT" w:hAnsi="Arial MT"/>
          <w:sz w:val="22"/>
        </w:rPr>
        <w:t>raggiungimento</w:t>
      </w:r>
      <w:r>
        <w:rPr>
          <w:rFonts w:ascii="Arial MT" w:hAnsi="Arial MT"/>
          <w:spacing w:val="-6"/>
          <w:sz w:val="22"/>
        </w:rPr>
        <w:t xml:space="preserve"> </w:t>
      </w:r>
      <w:r>
        <w:rPr>
          <w:rFonts w:ascii="Arial MT" w:hAnsi="Arial MT"/>
          <w:sz w:val="22"/>
        </w:rPr>
        <w:t>del</w:t>
      </w:r>
      <w:r>
        <w:rPr>
          <w:rFonts w:ascii="Arial MT" w:hAnsi="Arial MT"/>
          <w:spacing w:val="-4"/>
          <w:sz w:val="22"/>
        </w:rPr>
        <w:t xml:space="preserve"> </w:t>
      </w:r>
      <w:r>
        <w:rPr>
          <w:rFonts w:ascii="Arial MT" w:hAnsi="Arial MT"/>
          <w:sz w:val="22"/>
        </w:rPr>
        <w:t>medesimo</w:t>
      </w:r>
      <w:r>
        <w:rPr>
          <w:rFonts w:ascii="Arial MT" w:hAnsi="Arial MT"/>
          <w:spacing w:val="-8"/>
          <w:sz w:val="22"/>
        </w:rPr>
        <w:t xml:space="preserve"> </w:t>
      </w:r>
      <w:r>
        <w:rPr>
          <w:rFonts w:ascii="Arial MT" w:hAnsi="Arial MT"/>
          <w:sz w:val="22"/>
        </w:rPr>
        <w:t>fine, essendo l’opera non realizzabile per impedimenti materiali/giuridici;</w:t>
      </w:r>
    </w:p>
    <w:p w14:paraId="51E88B18">
      <w:pPr>
        <w:pStyle w:val="9"/>
        <w:numPr>
          <w:ilvl w:val="0"/>
          <w:numId w:val="1"/>
        </w:numPr>
        <w:tabs>
          <w:tab w:val="left" w:pos="1382"/>
        </w:tabs>
        <w:spacing w:before="0" w:after="0" w:line="252" w:lineRule="exact"/>
        <w:ind w:left="1382" w:right="0" w:hanging="358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[</w:t>
      </w:r>
      <w:r>
        <w:rPr>
          <w:rFonts w:ascii="Arial MT" w:hAnsi="Arial MT"/>
          <w:spacing w:val="1"/>
          <w:sz w:val="22"/>
        </w:rPr>
        <w:t xml:space="preserve"> </w:t>
      </w:r>
      <w:r>
        <w:rPr>
          <w:rFonts w:ascii="Arial MT" w:hAnsi="Arial MT"/>
          <w:sz w:val="22"/>
        </w:rPr>
        <w:t>]</w:t>
      </w:r>
      <w:r>
        <w:rPr>
          <w:rFonts w:ascii="Arial MT" w:hAnsi="Arial MT"/>
          <w:spacing w:val="-3"/>
          <w:sz w:val="22"/>
        </w:rPr>
        <w:t xml:space="preserve"> </w:t>
      </w:r>
      <w:r>
        <w:rPr>
          <w:rFonts w:ascii="Arial MT" w:hAnsi="Arial MT"/>
          <w:sz w:val="22"/>
        </w:rPr>
        <w:t>altro (5)</w:t>
      </w:r>
      <w:r>
        <w:rPr>
          <w:rFonts w:ascii="Arial MT" w:hAnsi="Arial MT"/>
          <w:spacing w:val="-5"/>
          <w:sz w:val="22"/>
        </w:rPr>
        <w:t xml:space="preserve"> </w:t>
      </w:r>
      <w:r>
        <w:rPr>
          <w:rFonts w:ascii="Arial MT" w:hAnsi="Arial MT"/>
          <w:spacing w:val="-2"/>
          <w:sz w:val="22"/>
        </w:rPr>
        <w:t>…………………………………………………………………………..</w:t>
      </w:r>
    </w:p>
    <w:p w14:paraId="5AB5C05F">
      <w:pPr>
        <w:spacing w:before="0" w:line="240" w:lineRule="auto"/>
        <w:rPr>
          <w:sz w:val="22"/>
        </w:rPr>
      </w:pPr>
    </w:p>
    <w:p w14:paraId="5267503E">
      <w:pPr>
        <w:spacing w:before="175" w:line="240" w:lineRule="auto"/>
        <w:rPr>
          <w:sz w:val="22"/>
        </w:rPr>
      </w:pPr>
    </w:p>
    <w:p w14:paraId="105EF929">
      <w:pPr>
        <w:tabs>
          <w:tab w:val="left" w:pos="1588"/>
        </w:tabs>
        <w:spacing w:before="0"/>
        <w:ind w:left="172" w:right="0" w:firstLine="0"/>
        <w:jc w:val="left"/>
        <w:rPr>
          <w:sz w:val="22"/>
        </w:rPr>
      </w:pPr>
      <w:r>
        <w:rPr>
          <w:rFonts w:ascii="Arial" w:hAnsi="Arial"/>
          <w:b/>
          <w:sz w:val="24"/>
        </w:rPr>
        <w:t>B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[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]</w:t>
      </w:r>
      <w:r>
        <w:rPr>
          <w:rFonts w:ascii="Arial" w:hAnsi="Arial"/>
          <w:b/>
          <w:sz w:val="24"/>
        </w:rPr>
        <w:tab/>
      </w:r>
      <w:r>
        <w:rPr>
          <w:sz w:val="22"/>
        </w:rPr>
        <w:t>Funzione</w:t>
      </w:r>
      <w:r>
        <w:rPr>
          <w:spacing w:val="2"/>
          <w:sz w:val="22"/>
        </w:rPr>
        <w:t xml:space="preserve"> </w:t>
      </w:r>
      <w:r>
        <w:rPr>
          <w:sz w:val="22"/>
        </w:rPr>
        <w:t>di</w:t>
      </w:r>
      <w:r>
        <w:rPr>
          <w:spacing w:val="-6"/>
          <w:sz w:val="22"/>
        </w:rPr>
        <w:t xml:space="preserve"> </w:t>
      </w:r>
      <w:r>
        <w:rPr>
          <w:sz w:val="22"/>
        </w:rPr>
        <w:t>fruibilità</w:t>
      </w:r>
      <w:r>
        <w:rPr>
          <w:spacing w:val="5"/>
          <w:sz w:val="22"/>
        </w:rPr>
        <w:t xml:space="preserve"> </w:t>
      </w:r>
      <w:r>
        <w:rPr>
          <w:sz w:val="22"/>
        </w:rPr>
        <w:t>e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visibilità </w:t>
      </w:r>
      <w:r>
        <w:rPr>
          <w:spacing w:val="-2"/>
          <w:sz w:val="22"/>
        </w:rPr>
        <w:t>dell’alloggio:</w:t>
      </w:r>
    </w:p>
    <w:p w14:paraId="34063491">
      <w:pPr>
        <w:spacing w:before="8" w:line="240" w:lineRule="auto"/>
        <w:rPr>
          <w:sz w:val="22"/>
        </w:rPr>
      </w:pPr>
    </w:p>
    <w:p w14:paraId="408FD49F">
      <w:pPr>
        <w:pStyle w:val="9"/>
        <w:numPr>
          <w:ilvl w:val="0"/>
          <w:numId w:val="2"/>
        </w:numPr>
        <w:tabs>
          <w:tab w:val="left" w:pos="1583"/>
        </w:tabs>
        <w:spacing w:before="1" w:after="0" w:line="240" w:lineRule="auto"/>
        <w:ind w:left="1583" w:right="0" w:hanging="705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[</w:t>
      </w:r>
      <w:r>
        <w:rPr>
          <w:rFonts w:ascii="Arial MT" w:hAnsi="Arial MT"/>
          <w:spacing w:val="-7"/>
          <w:sz w:val="22"/>
        </w:rPr>
        <w:t xml:space="preserve"> </w:t>
      </w:r>
      <w:r>
        <w:rPr>
          <w:rFonts w:ascii="Arial MT" w:hAnsi="Arial MT"/>
          <w:sz w:val="22"/>
        </w:rPr>
        <w:t>]</w:t>
      </w:r>
      <w:r>
        <w:rPr>
          <w:rFonts w:ascii="Arial MT" w:hAnsi="Arial MT"/>
          <w:spacing w:val="-10"/>
          <w:sz w:val="22"/>
        </w:rPr>
        <w:t xml:space="preserve"> </w:t>
      </w:r>
      <w:r>
        <w:rPr>
          <w:rFonts w:ascii="Arial MT" w:hAnsi="Arial MT"/>
          <w:sz w:val="22"/>
        </w:rPr>
        <w:t>adeguamento</w:t>
      </w:r>
      <w:r>
        <w:rPr>
          <w:rFonts w:ascii="Arial MT" w:hAnsi="Arial MT"/>
          <w:spacing w:val="-6"/>
          <w:sz w:val="22"/>
        </w:rPr>
        <w:t xml:space="preserve"> </w:t>
      </w:r>
      <w:r>
        <w:rPr>
          <w:rFonts w:ascii="Arial MT" w:hAnsi="Arial MT"/>
          <w:sz w:val="22"/>
        </w:rPr>
        <w:t>spazi</w:t>
      </w:r>
      <w:r>
        <w:rPr>
          <w:rFonts w:ascii="Arial MT" w:hAnsi="Arial MT"/>
          <w:spacing w:val="-7"/>
          <w:sz w:val="22"/>
        </w:rPr>
        <w:t xml:space="preserve"> </w:t>
      </w:r>
      <w:r>
        <w:rPr>
          <w:rFonts w:ascii="Arial MT" w:hAnsi="Arial MT"/>
          <w:sz w:val="22"/>
        </w:rPr>
        <w:t>interni</w:t>
      </w:r>
      <w:r>
        <w:rPr>
          <w:rFonts w:ascii="Arial MT" w:hAnsi="Arial MT"/>
          <w:spacing w:val="-7"/>
          <w:sz w:val="22"/>
        </w:rPr>
        <w:t xml:space="preserve"> </w:t>
      </w:r>
      <w:r>
        <w:rPr>
          <w:rFonts w:ascii="Arial MT" w:hAnsi="Arial MT"/>
          <w:sz w:val="22"/>
        </w:rPr>
        <w:t>all’alloggio</w:t>
      </w:r>
      <w:r>
        <w:rPr>
          <w:rFonts w:ascii="Arial MT" w:hAnsi="Arial MT"/>
          <w:spacing w:val="-3"/>
          <w:sz w:val="22"/>
        </w:rPr>
        <w:t xml:space="preserve"> </w:t>
      </w:r>
      <w:r>
        <w:rPr>
          <w:rFonts w:ascii="Arial MT" w:hAnsi="Arial MT"/>
          <w:sz w:val="22"/>
        </w:rPr>
        <w:t>(bagno,</w:t>
      </w:r>
      <w:r>
        <w:rPr>
          <w:rFonts w:ascii="Arial MT" w:hAnsi="Arial MT"/>
          <w:spacing w:val="-5"/>
          <w:sz w:val="22"/>
        </w:rPr>
        <w:t xml:space="preserve"> </w:t>
      </w:r>
      <w:r>
        <w:rPr>
          <w:rFonts w:ascii="Arial MT" w:hAnsi="Arial MT"/>
          <w:sz w:val="22"/>
        </w:rPr>
        <w:t>cucina,</w:t>
      </w:r>
      <w:r>
        <w:rPr>
          <w:rFonts w:ascii="Arial MT" w:hAnsi="Arial MT"/>
          <w:spacing w:val="-5"/>
          <w:sz w:val="22"/>
        </w:rPr>
        <w:t xml:space="preserve"> </w:t>
      </w:r>
      <w:r>
        <w:rPr>
          <w:rFonts w:ascii="Arial MT" w:hAnsi="Arial MT"/>
          <w:sz w:val="22"/>
        </w:rPr>
        <w:t>camere,</w:t>
      </w:r>
      <w:r>
        <w:rPr>
          <w:rFonts w:ascii="Arial MT" w:hAnsi="Arial MT"/>
          <w:spacing w:val="-9"/>
          <w:sz w:val="22"/>
        </w:rPr>
        <w:t xml:space="preserve"> </w:t>
      </w:r>
      <w:r>
        <w:rPr>
          <w:rFonts w:ascii="Arial MT" w:hAnsi="Arial MT"/>
          <w:spacing w:val="-2"/>
          <w:sz w:val="22"/>
        </w:rPr>
        <w:t>ecc.);</w:t>
      </w:r>
    </w:p>
    <w:p w14:paraId="0D844179">
      <w:pPr>
        <w:pStyle w:val="9"/>
        <w:numPr>
          <w:ilvl w:val="0"/>
          <w:numId w:val="2"/>
        </w:numPr>
        <w:tabs>
          <w:tab w:val="left" w:pos="1583"/>
        </w:tabs>
        <w:spacing w:before="126" w:after="0" w:line="240" w:lineRule="auto"/>
        <w:ind w:left="1583" w:right="0" w:hanging="705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[</w:t>
      </w:r>
      <w:r>
        <w:rPr>
          <w:rFonts w:ascii="Arial MT" w:hAnsi="Arial MT"/>
          <w:spacing w:val="-4"/>
          <w:sz w:val="22"/>
        </w:rPr>
        <w:t xml:space="preserve"> </w:t>
      </w:r>
      <w:r>
        <w:rPr>
          <w:rFonts w:ascii="Arial MT" w:hAnsi="Arial MT"/>
          <w:sz w:val="22"/>
        </w:rPr>
        <w:t>]</w:t>
      </w:r>
      <w:r>
        <w:rPr>
          <w:rFonts w:ascii="Arial MT" w:hAnsi="Arial MT"/>
          <w:spacing w:val="-7"/>
          <w:sz w:val="22"/>
        </w:rPr>
        <w:t xml:space="preserve"> </w:t>
      </w:r>
      <w:r>
        <w:rPr>
          <w:rFonts w:ascii="Arial MT" w:hAnsi="Arial MT"/>
          <w:sz w:val="22"/>
        </w:rPr>
        <w:t>adeguamento</w:t>
      </w:r>
      <w:r>
        <w:rPr>
          <w:rFonts w:ascii="Arial MT" w:hAnsi="Arial MT"/>
          <w:spacing w:val="-7"/>
          <w:sz w:val="22"/>
        </w:rPr>
        <w:t xml:space="preserve"> </w:t>
      </w:r>
      <w:r>
        <w:rPr>
          <w:rFonts w:ascii="Arial MT" w:hAnsi="Arial MT"/>
          <w:sz w:val="22"/>
        </w:rPr>
        <w:t>percorsi</w:t>
      </w:r>
      <w:r>
        <w:rPr>
          <w:rFonts w:ascii="Arial MT" w:hAnsi="Arial MT"/>
          <w:spacing w:val="-10"/>
          <w:sz w:val="22"/>
        </w:rPr>
        <w:t xml:space="preserve"> </w:t>
      </w:r>
      <w:r>
        <w:rPr>
          <w:rFonts w:ascii="Arial MT" w:hAnsi="Arial MT"/>
          <w:sz w:val="22"/>
        </w:rPr>
        <w:t>orizzontali</w:t>
      </w:r>
      <w:r>
        <w:rPr>
          <w:rFonts w:ascii="Arial MT" w:hAnsi="Arial MT"/>
          <w:spacing w:val="-9"/>
          <w:sz w:val="22"/>
        </w:rPr>
        <w:t xml:space="preserve"> </w:t>
      </w:r>
      <w:r>
        <w:rPr>
          <w:rFonts w:ascii="Arial MT" w:hAnsi="Arial MT"/>
          <w:sz w:val="22"/>
        </w:rPr>
        <w:t>e</w:t>
      </w:r>
      <w:r>
        <w:rPr>
          <w:rFonts w:ascii="Arial MT" w:hAnsi="Arial MT"/>
          <w:spacing w:val="-3"/>
          <w:sz w:val="22"/>
        </w:rPr>
        <w:t xml:space="preserve"> </w:t>
      </w:r>
      <w:r>
        <w:rPr>
          <w:rFonts w:ascii="Arial MT" w:hAnsi="Arial MT"/>
          <w:sz w:val="22"/>
        </w:rPr>
        <w:t>verticali</w:t>
      </w:r>
      <w:r>
        <w:rPr>
          <w:rFonts w:ascii="Arial MT" w:hAnsi="Arial MT"/>
          <w:spacing w:val="-4"/>
          <w:sz w:val="22"/>
        </w:rPr>
        <w:t xml:space="preserve"> </w:t>
      </w:r>
      <w:r>
        <w:rPr>
          <w:rFonts w:ascii="Arial MT" w:hAnsi="Arial MT"/>
          <w:sz w:val="22"/>
        </w:rPr>
        <w:t>interni</w:t>
      </w:r>
      <w:r>
        <w:rPr>
          <w:rFonts w:ascii="Arial MT" w:hAnsi="Arial MT"/>
          <w:spacing w:val="-3"/>
          <w:sz w:val="22"/>
        </w:rPr>
        <w:t xml:space="preserve"> </w:t>
      </w:r>
      <w:r>
        <w:rPr>
          <w:rFonts w:ascii="Arial MT" w:hAnsi="Arial MT"/>
          <w:spacing w:val="-2"/>
          <w:sz w:val="22"/>
        </w:rPr>
        <w:t>all’alloggio;</w:t>
      </w:r>
    </w:p>
    <w:p w14:paraId="5E5B41C8">
      <w:pPr>
        <w:pStyle w:val="9"/>
        <w:numPr>
          <w:ilvl w:val="0"/>
          <w:numId w:val="2"/>
        </w:numPr>
        <w:tabs>
          <w:tab w:val="left" w:pos="1583"/>
        </w:tabs>
        <w:spacing w:before="126" w:after="0" w:line="240" w:lineRule="auto"/>
        <w:ind w:left="1583" w:right="0" w:hanging="705"/>
        <w:jc w:val="left"/>
        <w:rPr>
          <w:rFonts w:ascii="Arial MT" w:hAnsi="Arial MT"/>
          <w:sz w:val="22"/>
        </w:rPr>
      </w:pPr>
      <w:r>
        <w:rPr>
          <w:rFonts w:ascii="Arial MT" w:hAnsi="Arial MT"/>
          <w:spacing w:val="-2"/>
          <w:sz w:val="22"/>
        </w:rPr>
        <w:t>[</w:t>
      </w:r>
      <w:r>
        <w:rPr>
          <w:rFonts w:ascii="Arial MT" w:hAnsi="Arial MT"/>
          <w:spacing w:val="-3"/>
          <w:sz w:val="22"/>
        </w:rPr>
        <w:t xml:space="preserve"> </w:t>
      </w:r>
      <w:r>
        <w:rPr>
          <w:rFonts w:ascii="Arial MT" w:hAnsi="Arial MT"/>
          <w:spacing w:val="-2"/>
          <w:sz w:val="22"/>
        </w:rPr>
        <w:t>]</w:t>
      </w:r>
      <w:r>
        <w:rPr>
          <w:rFonts w:ascii="Arial MT" w:hAnsi="Arial MT"/>
          <w:spacing w:val="-8"/>
          <w:sz w:val="22"/>
        </w:rPr>
        <w:t xml:space="preserve"> </w:t>
      </w:r>
      <w:r>
        <w:rPr>
          <w:rFonts w:ascii="Arial MT" w:hAnsi="Arial MT"/>
          <w:spacing w:val="-2"/>
          <w:sz w:val="22"/>
        </w:rPr>
        <w:t>ampliamento</w:t>
      </w:r>
      <w:r>
        <w:rPr>
          <w:rFonts w:ascii="Arial MT" w:hAnsi="Arial MT"/>
          <w:spacing w:val="-11"/>
          <w:sz w:val="22"/>
        </w:rPr>
        <w:t xml:space="preserve"> </w:t>
      </w:r>
      <w:r>
        <w:rPr>
          <w:rFonts w:ascii="Arial MT" w:hAnsi="Arial MT"/>
          <w:spacing w:val="-2"/>
          <w:sz w:val="22"/>
        </w:rPr>
        <w:t>porte</w:t>
      </w:r>
      <w:r>
        <w:rPr>
          <w:rFonts w:ascii="Arial MT" w:hAnsi="Arial MT"/>
          <w:spacing w:val="-9"/>
          <w:sz w:val="22"/>
        </w:rPr>
        <w:t xml:space="preserve"> </w:t>
      </w:r>
      <w:r>
        <w:rPr>
          <w:rFonts w:ascii="Arial MT" w:hAnsi="Arial MT"/>
          <w:spacing w:val="-2"/>
          <w:sz w:val="22"/>
        </w:rPr>
        <w:t>interne</w:t>
      </w:r>
      <w:r>
        <w:rPr>
          <w:rFonts w:ascii="Arial MT" w:hAnsi="Arial MT"/>
          <w:spacing w:val="-11"/>
          <w:sz w:val="22"/>
        </w:rPr>
        <w:t xml:space="preserve"> </w:t>
      </w:r>
      <w:r>
        <w:rPr>
          <w:rFonts w:ascii="Arial MT" w:hAnsi="Arial MT"/>
          <w:spacing w:val="-2"/>
          <w:sz w:val="22"/>
        </w:rPr>
        <w:t>e</w:t>
      </w:r>
      <w:r>
        <w:rPr>
          <w:rFonts w:ascii="Arial MT" w:hAnsi="Arial MT"/>
          <w:spacing w:val="-11"/>
          <w:sz w:val="22"/>
        </w:rPr>
        <w:t xml:space="preserve"> </w:t>
      </w:r>
      <w:r>
        <w:rPr>
          <w:rFonts w:ascii="Arial MT" w:hAnsi="Arial MT"/>
          <w:spacing w:val="-2"/>
          <w:sz w:val="22"/>
        </w:rPr>
        <w:t>di</w:t>
      </w:r>
      <w:r>
        <w:rPr>
          <w:rFonts w:ascii="Arial MT" w:hAnsi="Arial MT"/>
          <w:spacing w:val="-11"/>
          <w:sz w:val="22"/>
        </w:rPr>
        <w:t xml:space="preserve"> </w:t>
      </w:r>
      <w:r>
        <w:rPr>
          <w:rFonts w:ascii="Arial MT" w:hAnsi="Arial MT"/>
          <w:spacing w:val="-2"/>
          <w:sz w:val="22"/>
        </w:rPr>
        <w:t>accesso</w:t>
      </w:r>
      <w:r>
        <w:rPr>
          <w:rFonts w:ascii="Arial MT" w:hAnsi="Arial MT"/>
          <w:spacing w:val="-11"/>
          <w:sz w:val="22"/>
        </w:rPr>
        <w:t xml:space="preserve"> </w:t>
      </w:r>
      <w:r>
        <w:rPr>
          <w:rFonts w:ascii="Arial MT" w:hAnsi="Arial MT"/>
          <w:spacing w:val="-2"/>
          <w:sz w:val="22"/>
        </w:rPr>
        <w:t>all’alloggio;</w:t>
      </w:r>
    </w:p>
    <w:p w14:paraId="64C2650D">
      <w:pPr>
        <w:pStyle w:val="9"/>
        <w:numPr>
          <w:ilvl w:val="0"/>
          <w:numId w:val="2"/>
        </w:numPr>
        <w:tabs>
          <w:tab w:val="left" w:pos="1583"/>
        </w:tabs>
        <w:spacing w:before="126" w:after="0" w:line="240" w:lineRule="auto"/>
        <w:ind w:left="1583" w:right="0" w:hanging="705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[</w:t>
      </w:r>
      <w:r>
        <w:rPr>
          <w:rFonts w:ascii="Arial MT" w:hAnsi="Arial MT"/>
          <w:spacing w:val="-1"/>
          <w:sz w:val="22"/>
        </w:rPr>
        <w:t xml:space="preserve"> </w:t>
      </w:r>
      <w:r>
        <w:rPr>
          <w:rFonts w:ascii="Arial MT" w:hAnsi="Arial MT"/>
          <w:sz w:val="22"/>
        </w:rPr>
        <w:t>]</w:t>
      </w:r>
      <w:r>
        <w:rPr>
          <w:rFonts w:ascii="Arial MT" w:hAnsi="Arial MT"/>
          <w:spacing w:val="-4"/>
          <w:sz w:val="22"/>
        </w:rPr>
        <w:t xml:space="preserve"> </w:t>
      </w:r>
      <w:r>
        <w:rPr>
          <w:rFonts w:ascii="Arial MT" w:hAnsi="Arial MT"/>
          <w:sz w:val="22"/>
        </w:rPr>
        <w:t>altro (5)</w:t>
      </w:r>
      <w:r>
        <w:rPr>
          <w:rFonts w:ascii="Arial MT" w:hAnsi="Arial MT"/>
          <w:spacing w:val="-5"/>
          <w:sz w:val="22"/>
        </w:rPr>
        <w:t xml:space="preserve"> </w:t>
      </w:r>
      <w:r>
        <w:rPr>
          <w:rFonts w:ascii="Arial MT" w:hAnsi="Arial MT"/>
          <w:spacing w:val="-2"/>
          <w:sz w:val="22"/>
        </w:rPr>
        <w:t>……………………………………………………………..</w:t>
      </w:r>
    </w:p>
    <w:p w14:paraId="383598AD">
      <w:pPr>
        <w:spacing w:before="0" w:line="240" w:lineRule="auto"/>
        <w:rPr>
          <w:sz w:val="22"/>
        </w:rPr>
      </w:pPr>
    </w:p>
    <w:p w14:paraId="720E81E5">
      <w:pPr>
        <w:spacing w:before="244" w:line="240" w:lineRule="auto"/>
        <w:rPr>
          <w:sz w:val="22"/>
        </w:rPr>
      </w:pPr>
    </w:p>
    <w:p w14:paraId="1AE507C5">
      <w:pPr>
        <w:pStyle w:val="3"/>
        <w:ind w:left="3289"/>
      </w:pPr>
      <w:r>
        <w:t>D I</w:t>
      </w:r>
      <w:r>
        <w:rPr>
          <w:spacing w:val="-3"/>
        </w:rPr>
        <w:t xml:space="preserve"> </w:t>
      </w:r>
      <w:r>
        <w:t>C H</w:t>
      </w:r>
      <w:r>
        <w:rPr>
          <w:spacing w:val="-3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R</w:t>
      </w:r>
      <w:r>
        <w:rPr>
          <w:spacing w:val="2"/>
        </w:rPr>
        <w:t xml:space="preserve"> </w:t>
      </w:r>
      <w:r>
        <w:rPr>
          <w:spacing w:val="-10"/>
        </w:rPr>
        <w:t>A</w:t>
      </w:r>
    </w:p>
    <w:p w14:paraId="13668DCF">
      <w:pPr>
        <w:pStyle w:val="6"/>
        <w:rPr>
          <w:rFonts w:ascii="Arial"/>
          <w:b/>
          <w:sz w:val="22"/>
        </w:rPr>
      </w:pPr>
    </w:p>
    <w:p w14:paraId="610CC6B3">
      <w:pPr>
        <w:pStyle w:val="6"/>
        <w:spacing w:before="2"/>
        <w:rPr>
          <w:rFonts w:ascii="Arial"/>
          <w:b/>
          <w:sz w:val="22"/>
        </w:rPr>
      </w:pPr>
    </w:p>
    <w:p w14:paraId="5B84591C">
      <w:pPr>
        <w:spacing w:before="0"/>
        <w:ind w:left="878" w:right="0" w:firstLine="0"/>
        <w:jc w:val="left"/>
        <w:rPr>
          <w:sz w:val="22"/>
        </w:rPr>
      </w:pPr>
      <w:r>
        <w:rPr>
          <w:sz w:val="22"/>
        </w:rPr>
        <w:t>Che</w:t>
      </w:r>
      <w:r>
        <w:rPr>
          <w:spacing w:val="-7"/>
          <w:sz w:val="22"/>
        </w:rPr>
        <w:t xml:space="preserve"> </w:t>
      </w:r>
      <w:r>
        <w:rPr>
          <w:sz w:val="22"/>
        </w:rPr>
        <w:t>avente</w:t>
      </w:r>
      <w:r>
        <w:rPr>
          <w:spacing w:val="-6"/>
          <w:sz w:val="22"/>
        </w:rPr>
        <w:t xml:space="preserve"> </w:t>
      </w:r>
      <w:r>
        <w:rPr>
          <w:sz w:val="22"/>
        </w:rPr>
        <w:t>diritto</w:t>
      </w:r>
      <w:r>
        <w:rPr>
          <w:spacing w:val="-5"/>
          <w:sz w:val="22"/>
        </w:rPr>
        <w:t xml:space="preserve"> </w:t>
      </w:r>
      <w:r>
        <w:rPr>
          <w:sz w:val="22"/>
        </w:rPr>
        <w:t>(6)</w:t>
      </w:r>
      <w:r>
        <w:rPr>
          <w:spacing w:val="-9"/>
          <w:sz w:val="22"/>
        </w:rPr>
        <w:t xml:space="preserve"> </w:t>
      </w:r>
      <w:r>
        <w:rPr>
          <w:sz w:val="22"/>
        </w:rPr>
        <w:t>al</w:t>
      </w:r>
      <w:r>
        <w:rPr>
          <w:spacing w:val="-5"/>
          <w:sz w:val="22"/>
        </w:rPr>
        <w:t xml:space="preserve"> </w:t>
      </w:r>
      <w:r>
        <w:rPr>
          <w:sz w:val="22"/>
        </w:rPr>
        <w:t>contributo,</w:t>
      </w:r>
      <w:r>
        <w:rPr>
          <w:spacing w:val="-2"/>
          <w:sz w:val="22"/>
        </w:rPr>
        <w:t xml:space="preserve"> </w:t>
      </w:r>
      <w:r>
        <w:rPr>
          <w:sz w:val="22"/>
        </w:rPr>
        <w:t>in</w:t>
      </w:r>
      <w:r>
        <w:rPr>
          <w:spacing w:val="-2"/>
          <w:sz w:val="22"/>
        </w:rPr>
        <w:t xml:space="preserve"> </w:t>
      </w:r>
      <w:r>
        <w:rPr>
          <w:sz w:val="22"/>
        </w:rPr>
        <w:t>quanto</w:t>
      </w:r>
      <w:r>
        <w:rPr>
          <w:spacing w:val="-5"/>
          <w:sz w:val="22"/>
        </w:rPr>
        <w:t xml:space="preserve"> </w:t>
      </w:r>
      <w:r>
        <w:rPr>
          <w:sz w:val="22"/>
        </w:rPr>
        <w:t>onerato</w:t>
      </w:r>
      <w:r>
        <w:rPr>
          <w:spacing w:val="-7"/>
          <w:sz w:val="22"/>
        </w:rPr>
        <w:t xml:space="preserve"> </w:t>
      </w:r>
      <w:r>
        <w:rPr>
          <w:sz w:val="22"/>
        </w:rPr>
        <w:t>della</w:t>
      </w:r>
      <w:r>
        <w:rPr>
          <w:spacing w:val="-3"/>
          <w:sz w:val="22"/>
        </w:rPr>
        <w:t xml:space="preserve"> </w:t>
      </w:r>
      <w:r>
        <w:rPr>
          <w:sz w:val="22"/>
        </w:rPr>
        <w:t>spesa,</w:t>
      </w:r>
      <w:r>
        <w:rPr>
          <w:spacing w:val="-7"/>
          <w:sz w:val="22"/>
        </w:rPr>
        <w:t xml:space="preserve"> </w:t>
      </w:r>
      <w:r>
        <w:rPr>
          <w:spacing w:val="-5"/>
          <w:sz w:val="22"/>
        </w:rPr>
        <w:t>è:</w:t>
      </w:r>
    </w:p>
    <w:p w14:paraId="304E5838">
      <w:pPr>
        <w:pStyle w:val="9"/>
        <w:numPr>
          <w:ilvl w:val="1"/>
          <w:numId w:val="2"/>
        </w:numPr>
        <w:tabs>
          <w:tab w:val="left" w:pos="1469"/>
        </w:tabs>
        <w:spacing w:before="2" w:after="0" w:line="240" w:lineRule="auto"/>
        <w:ind w:left="1469" w:right="0" w:hanging="232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il</w:t>
      </w:r>
      <w:r>
        <w:rPr>
          <w:rFonts w:ascii="Arial MT" w:hAnsi="Arial MT"/>
          <w:spacing w:val="-4"/>
          <w:sz w:val="22"/>
        </w:rPr>
        <w:t xml:space="preserve"> </w:t>
      </w:r>
      <w:r>
        <w:rPr>
          <w:rFonts w:ascii="Arial MT" w:hAnsi="Arial MT"/>
          <w:sz w:val="22"/>
        </w:rPr>
        <w:t>portatore</w:t>
      </w:r>
      <w:r>
        <w:rPr>
          <w:rFonts w:ascii="Arial MT" w:hAnsi="Arial MT"/>
          <w:spacing w:val="-4"/>
          <w:sz w:val="22"/>
        </w:rPr>
        <w:t xml:space="preserve"> </w:t>
      </w:r>
      <w:r>
        <w:rPr>
          <w:rFonts w:ascii="Arial MT" w:hAnsi="Arial MT"/>
          <w:sz w:val="22"/>
        </w:rPr>
        <w:t>di</w:t>
      </w:r>
      <w:r>
        <w:rPr>
          <w:rFonts w:ascii="Arial MT" w:hAnsi="Arial MT"/>
          <w:spacing w:val="-3"/>
          <w:sz w:val="22"/>
        </w:rPr>
        <w:t xml:space="preserve"> </w:t>
      </w:r>
      <w:r>
        <w:rPr>
          <w:rFonts w:ascii="Arial MT" w:hAnsi="Arial MT"/>
          <w:sz w:val="22"/>
        </w:rPr>
        <w:t>disabilità</w:t>
      </w:r>
      <w:r>
        <w:rPr>
          <w:rFonts w:ascii="Arial MT" w:hAnsi="Arial MT"/>
          <w:spacing w:val="-3"/>
          <w:sz w:val="22"/>
        </w:rPr>
        <w:t xml:space="preserve"> </w:t>
      </w:r>
      <w:r>
        <w:rPr>
          <w:rFonts w:ascii="Arial MT" w:hAnsi="Arial MT"/>
          <w:spacing w:val="-2"/>
          <w:sz w:val="22"/>
        </w:rPr>
        <w:t>(richiedente)</w:t>
      </w:r>
    </w:p>
    <w:p w14:paraId="22FC3A16">
      <w:pPr>
        <w:pStyle w:val="9"/>
        <w:numPr>
          <w:ilvl w:val="1"/>
          <w:numId w:val="2"/>
        </w:numPr>
        <w:tabs>
          <w:tab w:val="left" w:pos="1469"/>
          <w:tab w:val="left" w:leader="dot" w:pos="8188"/>
        </w:tabs>
        <w:spacing w:before="231" w:after="0" w:line="240" w:lineRule="auto"/>
        <w:ind w:left="1469" w:right="0" w:hanging="232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il/la</w:t>
      </w:r>
      <w:r>
        <w:rPr>
          <w:rFonts w:ascii="Arial MT" w:hAnsi="Arial MT"/>
          <w:spacing w:val="66"/>
          <w:sz w:val="22"/>
        </w:rPr>
        <w:t xml:space="preserve"> </w:t>
      </w:r>
      <w:r>
        <w:rPr>
          <w:rFonts w:ascii="Arial MT" w:hAnsi="Arial MT"/>
          <w:spacing w:val="-5"/>
          <w:sz w:val="22"/>
        </w:rPr>
        <w:t>Sig</w:t>
      </w:r>
      <w:r>
        <w:rPr>
          <w:rFonts w:ascii="Arial MT" w:hAnsi="Arial MT"/>
          <w:sz w:val="22"/>
        </w:rPr>
        <w:tab/>
      </w:r>
      <w:r>
        <w:rPr>
          <w:rFonts w:ascii="Arial MT" w:hAnsi="Arial MT"/>
          <w:spacing w:val="-5"/>
          <w:sz w:val="22"/>
        </w:rPr>
        <w:t>in</w:t>
      </w:r>
    </w:p>
    <w:p w14:paraId="2293EBB2">
      <w:pPr>
        <w:spacing w:before="237"/>
        <w:ind w:left="1597" w:right="0" w:firstLine="0"/>
        <w:jc w:val="left"/>
        <w:rPr>
          <w:sz w:val="22"/>
        </w:rPr>
      </w:pPr>
      <w:r>
        <w:rPr>
          <w:sz w:val="22"/>
        </w:rPr>
        <w:t>qualità</w:t>
      </w:r>
      <w:r>
        <w:rPr>
          <w:spacing w:val="-3"/>
          <w:sz w:val="22"/>
        </w:rPr>
        <w:t xml:space="preserve"> </w:t>
      </w:r>
      <w:r>
        <w:rPr>
          <w:sz w:val="22"/>
        </w:rPr>
        <w:t>di</w:t>
      </w:r>
      <w:r>
        <w:rPr>
          <w:spacing w:val="-6"/>
          <w:sz w:val="22"/>
        </w:rPr>
        <w:t xml:space="preserve"> </w:t>
      </w:r>
      <w:r>
        <w:rPr>
          <w:spacing w:val="-10"/>
          <w:sz w:val="22"/>
        </w:rPr>
        <w:t>:</w:t>
      </w:r>
    </w:p>
    <w:p w14:paraId="74C91210">
      <w:pPr>
        <w:spacing w:before="53" w:line="240" w:lineRule="auto"/>
        <w:rPr>
          <w:sz w:val="22"/>
        </w:rPr>
      </w:pPr>
    </w:p>
    <w:p w14:paraId="46318ED0">
      <w:pPr>
        <w:spacing w:before="0" w:line="364" w:lineRule="auto"/>
        <w:ind w:left="1588" w:right="1669" w:firstLine="9"/>
        <w:jc w:val="left"/>
        <w:rPr>
          <w:sz w:val="22"/>
        </w:rPr>
      </w:pPr>
      <w:r>
        <w:rPr>
          <w:sz w:val="22"/>
        </w:rPr>
        <w:t>[</w:t>
      </w:r>
      <w:r>
        <w:rPr>
          <w:spacing w:val="-5"/>
          <w:sz w:val="22"/>
        </w:rPr>
        <w:t xml:space="preserve"> </w:t>
      </w:r>
      <w:r>
        <w:rPr>
          <w:sz w:val="22"/>
        </w:rPr>
        <w:t>]</w:t>
      </w:r>
      <w:r>
        <w:rPr>
          <w:spacing w:val="40"/>
          <w:sz w:val="22"/>
        </w:rPr>
        <w:t xml:space="preserve"> </w:t>
      </w:r>
      <w:r>
        <w:rPr>
          <w:sz w:val="22"/>
        </w:rPr>
        <w:t>esercente</w:t>
      </w:r>
      <w:r>
        <w:rPr>
          <w:spacing w:val="-4"/>
          <w:sz w:val="22"/>
        </w:rPr>
        <w:t xml:space="preserve"> </w:t>
      </w:r>
      <w:r>
        <w:rPr>
          <w:sz w:val="22"/>
        </w:rPr>
        <w:t>la</w:t>
      </w:r>
      <w:r>
        <w:rPr>
          <w:spacing w:val="-4"/>
          <w:sz w:val="22"/>
        </w:rPr>
        <w:t xml:space="preserve"> </w:t>
      </w:r>
      <w:r>
        <w:rPr>
          <w:sz w:val="22"/>
        </w:rPr>
        <w:t>potestà</w:t>
      </w:r>
      <w:r>
        <w:rPr>
          <w:spacing w:val="-8"/>
          <w:sz w:val="22"/>
        </w:rPr>
        <w:t xml:space="preserve"> </w:t>
      </w:r>
      <w:r>
        <w:rPr>
          <w:sz w:val="22"/>
        </w:rPr>
        <w:t>o</w:t>
      </w:r>
      <w:r>
        <w:rPr>
          <w:spacing w:val="-6"/>
          <w:sz w:val="22"/>
        </w:rPr>
        <w:t xml:space="preserve"> </w:t>
      </w:r>
      <w:r>
        <w:rPr>
          <w:sz w:val="22"/>
        </w:rPr>
        <w:t>tutela</w:t>
      </w:r>
      <w:r>
        <w:rPr>
          <w:spacing w:val="-4"/>
          <w:sz w:val="22"/>
        </w:rPr>
        <w:t xml:space="preserve"> </w:t>
      </w:r>
      <w:r>
        <w:rPr>
          <w:sz w:val="22"/>
        </w:rPr>
        <w:t>nei</w:t>
      </w:r>
      <w:r>
        <w:rPr>
          <w:spacing w:val="-6"/>
          <w:sz w:val="22"/>
        </w:rPr>
        <w:t xml:space="preserve"> </w:t>
      </w:r>
      <w:r>
        <w:rPr>
          <w:sz w:val="22"/>
        </w:rPr>
        <w:t>confronti</w:t>
      </w:r>
      <w:r>
        <w:rPr>
          <w:spacing w:val="-11"/>
          <w:sz w:val="22"/>
        </w:rPr>
        <w:t xml:space="preserve"> </w:t>
      </w:r>
      <w:r>
        <w:rPr>
          <w:sz w:val="22"/>
        </w:rPr>
        <w:t>del</w:t>
      </w:r>
      <w:r>
        <w:rPr>
          <w:spacing w:val="-16"/>
          <w:sz w:val="22"/>
        </w:rPr>
        <w:t xml:space="preserve"> </w:t>
      </w:r>
      <w:r>
        <w:rPr>
          <w:sz w:val="22"/>
        </w:rPr>
        <w:t>portatore</w:t>
      </w:r>
      <w:r>
        <w:rPr>
          <w:spacing w:val="-8"/>
          <w:sz w:val="22"/>
        </w:rPr>
        <w:t xml:space="preserve"> </w:t>
      </w:r>
      <w:r>
        <w:rPr>
          <w:sz w:val="22"/>
        </w:rPr>
        <w:t>di</w:t>
      </w:r>
      <w:r>
        <w:rPr>
          <w:spacing w:val="-6"/>
          <w:sz w:val="22"/>
        </w:rPr>
        <w:t xml:space="preserve"> </w:t>
      </w:r>
      <w:r>
        <w:rPr>
          <w:sz w:val="22"/>
        </w:rPr>
        <w:t>disabilità; [ ]</w:t>
      </w:r>
      <w:r>
        <w:rPr>
          <w:spacing w:val="40"/>
          <w:sz w:val="22"/>
        </w:rPr>
        <w:t xml:space="preserve"> </w:t>
      </w:r>
      <w:r>
        <w:rPr>
          <w:sz w:val="22"/>
        </w:rPr>
        <w:t>avente a carico il soggetto portatore di disabilità;</w:t>
      </w:r>
    </w:p>
    <w:p w14:paraId="12D71BA1">
      <w:pPr>
        <w:spacing w:before="68"/>
        <w:ind w:left="1588" w:right="0" w:firstLine="0"/>
        <w:jc w:val="left"/>
        <w:rPr>
          <w:sz w:val="22"/>
        </w:rPr>
      </w:pPr>
      <w:r>
        <w:rPr>
          <w:sz w:val="22"/>
        </w:rPr>
        <w:t>[ ]</w:t>
      </w:r>
      <w:r>
        <w:rPr>
          <w:spacing w:val="58"/>
          <w:sz w:val="22"/>
        </w:rPr>
        <w:t xml:space="preserve"> </w:t>
      </w:r>
      <w:r>
        <w:rPr>
          <w:sz w:val="22"/>
        </w:rPr>
        <w:t>proprietario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dell’alloggio/immobile;</w:t>
      </w:r>
    </w:p>
    <w:p w14:paraId="393B7106">
      <w:pPr>
        <w:spacing w:after="0"/>
        <w:jc w:val="left"/>
        <w:rPr>
          <w:sz w:val="22"/>
        </w:rPr>
        <w:sectPr>
          <w:pgSz w:w="11900" w:h="16840"/>
          <w:pgMar w:top="1880" w:right="992" w:bottom="280" w:left="850" w:header="538" w:footer="0" w:gutter="0"/>
          <w:cols w:space="720" w:num="1"/>
        </w:sectPr>
      </w:pPr>
    </w:p>
    <w:p w14:paraId="16DB3457">
      <w:pPr>
        <w:spacing w:before="54"/>
        <w:ind w:left="1588" w:right="0" w:firstLine="0"/>
        <w:jc w:val="left"/>
        <w:rPr>
          <w:sz w:val="22"/>
        </w:rPr>
      </w:pPr>
      <w:r>
        <w:rPr>
          <w:sz w:val="22"/>
        </w:rPr>
        <w:t>[</w:t>
      </w:r>
      <w:r>
        <w:rPr>
          <w:spacing w:val="-1"/>
          <w:sz w:val="22"/>
        </w:rPr>
        <w:t xml:space="preserve"> </w:t>
      </w:r>
      <w:r>
        <w:rPr>
          <w:sz w:val="22"/>
        </w:rPr>
        <w:t>]</w:t>
      </w:r>
      <w:r>
        <w:rPr>
          <w:spacing w:val="58"/>
          <w:sz w:val="22"/>
        </w:rPr>
        <w:t xml:space="preserve"> </w:t>
      </w:r>
      <w:r>
        <w:rPr>
          <w:sz w:val="22"/>
        </w:rPr>
        <w:t>amministratore</w:t>
      </w:r>
      <w:r>
        <w:rPr>
          <w:spacing w:val="-6"/>
          <w:sz w:val="22"/>
        </w:rPr>
        <w:t xml:space="preserve"> </w:t>
      </w:r>
      <w:r>
        <w:rPr>
          <w:sz w:val="22"/>
        </w:rPr>
        <w:t>del</w:t>
      </w:r>
      <w:r>
        <w:rPr>
          <w:spacing w:val="-2"/>
          <w:sz w:val="22"/>
        </w:rPr>
        <w:t xml:space="preserve"> condominio;</w:t>
      </w:r>
    </w:p>
    <w:p w14:paraId="52E4A8C9">
      <w:pPr>
        <w:spacing w:before="119"/>
        <w:ind w:left="1588" w:right="0" w:firstLine="0"/>
        <w:jc w:val="left"/>
        <w:rPr>
          <w:sz w:val="22"/>
        </w:rPr>
      </w:pPr>
      <w:r>
        <w:rPr>
          <w:sz w:val="22"/>
        </w:rPr>
        <w:t>[</w:t>
      </w:r>
      <w:r>
        <w:rPr>
          <w:spacing w:val="-2"/>
          <w:sz w:val="22"/>
        </w:rPr>
        <w:t xml:space="preserve"> </w:t>
      </w:r>
      <w:r>
        <w:rPr>
          <w:sz w:val="22"/>
        </w:rPr>
        <w:t>]</w:t>
      </w:r>
      <w:r>
        <w:rPr>
          <w:spacing w:val="61"/>
          <w:sz w:val="22"/>
        </w:rPr>
        <w:t xml:space="preserve"> </w:t>
      </w:r>
      <w:r>
        <w:rPr>
          <w:sz w:val="22"/>
        </w:rPr>
        <w:t>responsabile</w:t>
      </w:r>
      <w:r>
        <w:rPr>
          <w:spacing w:val="-5"/>
          <w:sz w:val="22"/>
        </w:rPr>
        <w:t xml:space="preserve"> </w:t>
      </w:r>
      <w:r>
        <w:rPr>
          <w:sz w:val="22"/>
        </w:rPr>
        <w:t>del</w:t>
      </w:r>
      <w:r>
        <w:rPr>
          <w:spacing w:val="-7"/>
          <w:sz w:val="22"/>
        </w:rPr>
        <w:t xml:space="preserve"> </w:t>
      </w:r>
      <w:r>
        <w:rPr>
          <w:sz w:val="22"/>
        </w:rPr>
        <w:t>centro o</w:t>
      </w:r>
      <w:r>
        <w:rPr>
          <w:spacing w:val="-3"/>
          <w:sz w:val="22"/>
        </w:rPr>
        <w:t xml:space="preserve"> </w:t>
      </w:r>
      <w:r>
        <w:rPr>
          <w:sz w:val="22"/>
        </w:rPr>
        <w:t>istituto</w:t>
      </w:r>
      <w:r>
        <w:rPr>
          <w:spacing w:val="-5"/>
          <w:sz w:val="22"/>
        </w:rPr>
        <w:t xml:space="preserve"> </w:t>
      </w:r>
      <w:r>
        <w:rPr>
          <w:sz w:val="22"/>
        </w:rPr>
        <w:t>ex</w:t>
      </w:r>
      <w:r>
        <w:rPr>
          <w:spacing w:val="-7"/>
          <w:sz w:val="22"/>
        </w:rPr>
        <w:t xml:space="preserve"> </w:t>
      </w:r>
      <w:r>
        <w:rPr>
          <w:sz w:val="22"/>
        </w:rPr>
        <w:t>art.</w:t>
      </w:r>
      <w:r>
        <w:rPr>
          <w:spacing w:val="-6"/>
          <w:sz w:val="22"/>
        </w:rPr>
        <w:t xml:space="preserve"> </w:t>
      </w:r>
      <w:r>
        <w:rPr>
          <w:sz w:val="22"/>
        </w:rPr>
        <w:t>2</w:t>
      </w:r>
      <w:r>
        <w:rPr>
          <w:spacing w:val="-5"/>
          <w:sz w:val="22"/>
        </w:rPr>
        <w:t xml:space="preserve"> </w:t>
      </w:r>
      <w:r>
        <w:rPr>
          <w:sz w:val="22"/>
        </w:rPr>
        <w:t>Legge 27/2/89,</w:t>
      </w:r>
      <w:r>
        <w:rPr>
          <w:spacing w:val="-6"/>
          <w:sz w:val="22"/>
        </w:rPr>
        <w:t xml:space="preserve"> </w:t>
      </w:r>
      <w:r>
        <w:rPr>
          <w:sz w:val="22"/>
        </w:rPr>
        <w:t>n.</w:t>
      </w:r>
      <w:r>
        <w:rPr>
          <w:spacing w:val="-6"/>
          <w:sz w:val="22"/>
        </w:rPr>
        <w:t xml:space="preserve"> </w:t>
      </w:r>
      <w:r>
        <w:rPr>
          <w:spacing w:val="-5"/>
          <w:sz w:val="22"/>
        </w:rPr>
        <w:t>62;</w:t>
      </w:r>
    </w:p>
    <w:p w14:paraId="5E7925D0">
      <w:pPr>
        <w:spacing w:before="247" w:line="240" w:lineRule="auto"/>
        <w:rPr>
          <w:sz w:val="22"/>
        </w:rPr>
      </w:pPr>
    </w:p>
    <w:p w14:paraId="3BC85CF3">
      <w:pPr>
        <w:pStyle w:val="3"/>
        <w:spacing w:before="1"/>
        <w:ind w:left="3301"/>
      </w:pPr>
      <w:r>
        <w:t>A</w:t>
      </w:r>
      <w:r>
        <w:rPr>
          <w:spacing w:val="-3"/>
        </w:rPr>
        <w:t xml:space="preserve"> </w:t>
      </w:r>
      <w:r>
        <w:t xml:space="preserve">L L E G </w:t>
      </w:r>
      <w:r>
        <w:rPr>
          <w:spacing w:val="-10"/>
        </w:rPr>
        <w:t>A</w:t>
      </w:r>
    </w:p>
    <w:p w14:paraId="6E5A644B">
      <w:pPr>
        <w:pStyle w:val="6"/>
        <w:rPr>
          <w:rFonts w:ascii="Arial"/>
          <w:b/>
          <w:sz w:val="22"/>
        </w:rPr>
      </w:pPr>
    </w:p>
    <w:p w14:paraId="263EF4A3">
      <w:pPr>
        <w:pStyle w:val="6"/>
        <w:spacing w:before="4"/>
        <w:rPr>
          <w:rFonts w:ascii="Arial"/>
          <w:b/>
          <w:sz w:val="22"/>
        </w:rPr>
      </w:pPr>
    </w:p>
    <w:p w14:paraId="3CC141AA">
      <w:pPr>
        <w:spacing w:before="0"/>
        <w:ind w:left="878" w:right="0" w:firstLine="0"/>
        <w:jc w:val="left"/>
        <w:rPr>
          <w:sz w:val="22"/>
        </w:rPr>
      </w:pPr>
      <w:r>
        <w:rPr>
          <w:sz w:val="22"/>
        </w:rPr>
        <w:t>ALLA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PRESENTE </w:t>
      </w:r>
      <w:r>
        <w:rPr>
          <w:spacing w:val="-2"/>
          <w:sz w:val="22"/>
        </w:rPr>
        <w:t>DOMANDA:</w:t>
      </w:r>
    </w:p>
    <w:p w14:paraId="2F9E1D8C">
      <w:pPr>
        <w:spacing w:before="252" w:line="240" w:lineRule="auto"/>
        <w:rPr>
          <w:sz w:val="22"/>
        </w:rPr>
      </w:pPr>
    </w:p>
    <w:p w14:paraId="58FCAEAC">
      <w:pPr>
        <w:pStyle w:val="9"/>
        <w:numPr>
          <w:ilvl w:val="0"/>
          <w:numId w:val="3"/>
        </w:numPr>
        <w:tabs>
          <w:tab w:val="left" w:pos="1590"/>
        </w:tabs>
        <w:spacing w:before="0" w:after="0" w:line="240" w:lineRule="auto"/>
        <w:ind w:left="1590" w:right="0" w:hanging="566"/>
        <w:jc w:val="left"/>
        <w:rPr>
          <w:rFonts w:ascii="Arial MT" w:hAnsi="Arial MT"/>
          <w:sz w:val="22"/>
        </w:rPr>
      </w:pPr>
      <w:r>
        <w:rPr>
          <w:rFonts w:ascii="Arial MT" w:hAnsi="Arial MT"/>
          <w:sz w:val="22"/>
        </w:rPr>
        <w:t>certificato</w:t>
      </w:r>
      <w:r>
        <w:rPr>
          <w:rFonts w:ascii="Arial MT" w:hAnsi="Arial MT"/>
          <w:spacing w:val="-9"/>
          <w:sz w:val="22"/>
        </w:rPr>
        <w:t xml:space="preserve"> </w:t>
      </w:r>
      <w:r>
        <w:rPr>
          <w:rFonts w:ascii="Arial MT" w:hAnsi="Arial MT"/>
          <w:sz w:val="22"/>
        </w:rPr>
        <w:t>medico</w:t>
      </w:r>
      <w:r>
        <w:rPr>
          <w:rFonts w:ascii="Arial MT" w:hAnsi="Arial MT"/>
          <w:spacing w:val="-9"/>
          <w:sz w:val="22"/>
        </w:rPr>
        <w:t xml:space="preserve"> </w:t>
      </w:r>
      <w:r>
        <w:rPr>
          <w:rFonts w:ascii="Arial MT" w:hAnsi="Arial MT"/>
          <w:sz w:val="22"/>
        </w:rPr>
        <w:t>in</w:t>
      </w:r>
      <w:r>
        <w:rPr>
          <w:rFonts w:ascii="Arial MT" w:hAnsi="Arial MT"/>
          <w:spacing w:val="-6"/>
          <w:sz w:val="22"/>
        </w:rPr>
        <w:t xml:space="preserve"> </w:t>
      </w:r>
      <w:r>
        <w:rPr>
          <w:rFonts w:ascii="Arial MT" w:hAnsi="Arial MT"/>
          <w:sz w:val="22"/>
        </w:rPr>
        <w:t>carta</w:t>
      </w:r>
      <w:r>
        <w:rPr>
          <w:rFonts w:ascii="Arial MT" w:hAnsi="Arial MT"/>
          <w:spacing w:val="-9"/>
          <w:sz w:val="22"/>
        </w:rPr>
        <w:t xml:space="preserve"> </w:t>
      </w:r>
      <w:r>
        <w:rPr>
          <w:rFonts w:ascii="Arial MT" w:hAnsi="Arial MT"/>
          <w:sz w:val="22"/>
        </w:rPr>
        <w:t>semplice</w:t>
      </w:r>
      <w:r>
        <w:rPr>
          <w:rFonts w:ascii="Arial MT" w:hAnsi="Arial MT"/>
          <w:spacing w:val="-4"/>
          <w:sz w:val="22"/>
        </w:rPr>
        <w:t xml:space="preserve"> </w:t>
      </w:r>
      <w:r>
        <w:rPr>
          <w:rFonts w:ascii="Arial MT" w:hAnsi="Arial MT"/>
          <w:sz w:val="22"/>
        </w:rPr>
        <w:t>attestante</w:t>
      </w:r>
      <w:r>
        <w:rPr>
          <w:rFonts w:ascii="Arial MT" w:hAnsi="Arial MT"/>
          <w:spacing w:val="-4"/>
          <w:sz w:val="22"/>
        </w:rPr>
        <w:t xml:space="preserve"> </w:t>
      </w:r>
      <w:r>
        <w:rPr>
          <w:rFonts w:ascii="Arial MT" w:hAnsi="Arial MT"/>
          <w:sz w:val="22"/>
        </w:rPr>
        <w:t>l’handicap</w:t>
      </w:r>
      <w:r>
        <w:rPr>
          <w:rFonts w:ascii="Arial MT" w:hAnsi="Arial MT"/>
          <w:spacing w:val="-6"/>
          <w:sz w:val="22"/>
        </w:rPr>
        <w:t xml:space="preserve"> </w:t>
      </w:r>
      <w:r>
        <w:rPr>
          <w:rFonts w:ascii="Arial" w:hAnsi="Arial"/>
          <w:b/>
          <w:spacing w:val="-2"/>
          <w:sz w:val="22"/>
        </w:rPr>
        <w:t>(obbligatorio)</w:t>
      </w:r>
      <w:r>
        <w:rPr>
          <w:rFonts w:ascii="Arial MT" w:hAnsi="Arial MT"/>
          <w:spacing w:val="-2"/>
          <w:sz w:val="22"/>
        </w:rPr>
        <w:t>;</w:t>
      </w:r>
    </w:p>
    <w:p w14:paraId="1F07A51D">
      <w:pPr>
        <w:pStyle w:val="9"/>
        <w:numPr>
          <w:ilvl w:val="0"/>
          <w:numId w:val="3"/>
        </w:numPr>
        <w:tabs>
          <w:tab w:val="left" w:pos="1590"/>
        </w:tabs>
        <w:spacing w:before="127" w:after="0" w:line="240" w:lineRule="auto"/>
        <w:ind w:left="1590" w:right="0" w:hanging="566"/>
        <w:jc w:val="left"/>
        <w:rPr>
          <w:rFonts w:ascii="Arial MT"/>
          <w:sz w:val="22"/>
        </w:rPr>
      </w:pPr>
      <w:r>
        <w:rPr>
          <w:rFonts w:ascii="Arial MT"/>
          <w:sz w:val="22"/>
        </w:rPr>
        <w:t>dichiarazione</w:t>
      </w:r>
      <w:r>
        <w:rPr>
          <w:rFonts w:ascii="Arial MT"/>
          <w:spacing w:val="-1"/>
          <w:sz w:val="22"/>
        </w:rPr>
        <w:t xml:space="preserve"> </w:t>
      </w:r>
      <w:r>
        <w:rPr>
          <w:rFonts w:ascii="Arial MT"/>
          <w:sz w:val="22"/>
        </w:rPr>
        <w:t>sostitutiva</w:t>
      </w:r>
      <w:r>
        <w:rPr>
          <w:rFonts w:ascii="Arial MT"/>
          <w:spacing w:val="-8"/>
          <w:sz w:val="22"/>
        </w:rPr>
        <w:t xml:space="preserve"> </w:t>
      </w:r>
      <w:r>
        <w:rPr>
          <w:rFonts w:ascii="Arial MT"/>
          <w:sz w:val="22"/>
        </w:rPr>
        <w:t>di</w:t>
      </w:r>
      <w:r>
        <w:rPr>
          <w:rFonts w:ascii="Arial MT"/>
          <w:spacing w:val="-8"/>
          <w:sz w:val="22"/>
        </w:rPr>
        <w:t xml:space="preserve"> </w:t>
      </w:r>
      <w:r>
        <w:rPr>
          <w:rFonts w:ascii="Arial MT"/>
          <w:sz w:val="22"/>
        </w:rPr>
        <w:t>atto</w:t>
      </w:r>
      <w:r>
        <w:rPr>
          <w:rFonts w:ascii="Arial MT"/>
          <w:spacing w:val="-6"/>
          <w:sz w:val="22"/>
        </w:rPr>
        <w:t xml:space="preserve"> </w:t>
      </w:r>
      <w:r>
        <w:rPr>
          <w:rFonts w:ascii="Arial MT"/>
          <w:sz w:val="22"/>
        </w:rPr>
        <w:t>notorio</w:t>
      </w:r>
      <w:r>
        <w:rPr>
          <w:rFonts w:ascii="Arial MT"/>
          <w:spacing w:val="-2"/>
          <w:sz w:val="22"/>
        </w:rPr>
        <w:t xml:space="preserve"> </w:t>
      </w:r>
      <w:r>
        <w:rPr>
          <w:rFonts w:ascii="Arial"/>
          <w:b/>
          <w:spacing w:val="-2"/>
          <w:sz w:val="22"/>
        </w:rPr>
        <w:t>(obbligatoria</w:t>
      </w:r>
      <w:r>
        <w:rPr>
          <w:rFonts w:ascii="Arial MT"/>
          <w:spacing w:val="-2"/>
          <w:sz w:val="22"/>
        </w:rPr>
        <w:t>);</w:t>
      </w:r>
    </w:p>
    <w:p w14:paraId="213A349E">
      <w:pPr>
        <w:pStyle w:val="9"/>
        <w:numPr>
          <w:ilvl w:val="0"/>
          <w:numId w:val="3"/>
        </w:numPr>
        <w:tabs>
          <w:tab w:val="left" w:pos="1590"/>
          <w:tab w:val="left" w:pos="9600"/>
        </w:tabs>
        <w:spacing w:before="128" w:after="0" w:line="357" w:lineRule="auto"/>
        <w:ind w:left="1590" w:right="455" w:hanging="567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22"/>
        </w:rPr>
        <w:t xml:space="preserve">certificato ASL (o fotocopia autenticata) </w:t>
      </w:r>
      <w:r>
        <w:rPr>
          <w:rFonts w:ascii="Arial" w:hAnsi="Arial"/>
          <w:b/>
          <w:sz w:val="22"/>
        </w:rPr>
        <w:t xml:space="preserve">attestante l’invalidità totale con difficoltà di deambulazione, </w:t>
      </w:r>
      <w:r>
        <w:rPr>
          <w:rFonts w:ascii="Arial MT" w:hAnsi="Arial MT"/>
          <w:sz w:val="22"/>
        </w:rPr>
        <w:t>ovvero si riserva di presentarlo entro il (7)</w:t>
      </w:r>
      <w:r>
        <w:rPr>
          <w:rFonts w:ascii="Arial MT" w:hAnsi="Arial MT"/>
          <w:sz w:val="22"/>
          <w:u w:val="single"/>
        </w:rPr>
        <w:tab/>
      </w:r>
      <w:r>
        <w:rPr>
          <w:rFonts w:ascii="Arial MT" w:hAnsi="Arial MT"/>
          <w:sz w:val="22"/>
        </w:rPr>
        <w:t xml:space="preserve"> </w:t>
      </w:r>
      <w:r>
        <w:rPr>
          <w:rFonts w:ascii="Arial MT" w:hAnsi="Arial MT"/>
          <w:sz w:val="18"/>
        </w:rPr>
        <w:t>(la presentazione di tale certificazione rende non obbligatoria quella di cui al punto 1</w:t>
      </w:r>
    </w:p>
    <w:p w14:paraId="0AEFE9CE">
      <w:pPr>
        <w:spacing w:before="0" w:line="240" w:lineRule="auto"/>
        <w:rPr>
          <w:sz w:val="22"/>
        </w:rPr>
      </w:pPr>
    </w:p>
    <w:p w14:paraId="3C9859E2">
      <w:pPr>
        <w:spacing w:before="0" w:line="240" w:lineRule="auto"/>
        <w:rPr>
          <w:sz w:val="22"/>
        </w:rPr>
      </w:pPr>
    </w:p>
    <w:p w14:paraId="5254A954">
      <w:pPr>
        <w:spacing w:before="5" w:line="240" w:lineRule="auto"/>
        <w:rPr>
          <w:sz w:val="22"/>
        </w:rPr>
      </w:pPr>
    </w:p>
    <w:p w14:paraId="558D562B">
      <w:pPr>
        <w:spacing w:before="0"/>
        <w:ind w:left="172" w:right="0" w:firstLine="0"/>
        <w:jc w:val="left"/>
        <w:rPr>
          <w:sz w:val="22"/>
        </w:rPr>
      </w:pPr>
      <w:r>
        <w:rPr>
          <w:spacing w:val="-2"/>
          <w:sz w:val="22"/>
        </w:rPr>
        <w:t>……………lì………………</w:t>
      </w:r>
    </w:p>
    <w:p w14:paraId="3BBACD1E">
      <w:pPr>
        <w:spacing w:before="0" w:line="240" w:lineRule="auto"/>
        <w:rPr>
          <w:sz w:val="22"/>
        </w:rPr>
      </w:pPr>
    </w:p>
    <w:p w14:paraId="258C6A2A">
      <w:pPr>
        <w:pStyle w:val="6"/>
        <w:ind w:left="4708"/>
        <w:rPr>
          <w:rFonts w:ascii="Arial MT"/>
        </w:rPr>
      </w:pPr>
      <w:r>
        <w:rPr>
          <w:rFonts w:ascii="Arial MT"/>
        </w:rPr>
        <w:t>IL</w:t>
      </w:r>
      <w:r>
        <w:rPr>
          <w:rFonts w:ascii="Arial MT"/>
          <w:spacing w:val="-16"/>
        </w:rPr>
        <w:t xml:space="preserve"> </w:t>
      </w:r>
      <w:r>
        <w:rPr>
          <w:rFonts w:ascii="Arial MT"/>
          <w:spacing w:val="-2"/>
        </w:rPr>
        <w:t>RICHIEDENTE</w:t>
      </w:r>
    </w:p>
    <w:p w14:paraId="69F305CC">
      <w:pPr>
        <w:pStyle w:val="6"/>
        <w:spacing w:before="1"/>
        <w:ind w:left="4708"/>
        <w:rPr>
          <w:rFonts w:ascii="Arial MT" w:hAnsi="Arial MT"/>
        </w:rPr>
      </w:pPr>
      <w:r>
        <w:rPr>
          <w:rFonts w:ascii="Arial MT" w:hAnsi="Arial MT"/>
        </w:rPr>
        <w:t>o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chi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esercita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potestà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o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  <w:spacing w:val="-2"/>
        </w:rPr>
        <w:t>tutela</w:t>
      </w:r>
    </w:p>
    <w:p w14:paraId="55B88C2D">
      <w:pPr>
        <w:spacing w:before="20" w:line="240" w:lineRule="auto"/>
        <w:rPr>
          <w:sz w:val="20"/>
        </w:rPr>
      </w:pPr>
    </w:p>
    <w:p w14:paraId="5E3B1D70">
      <w:pPr>
        <w:spacing w:before="0"/>
        <w:ind w:left="4708" w:right="0" w:firstLine="0"/>
        <w:jc w:val="left"/>
        <w:rPr>
          <w:sz w:val="22"/>
        </w:rPr>
      </w:pPr>
      <w:r>
        <w:rPr>
          <w:spacing w:val="-2"/>
          <w:sz w:val="22"/>
        </w:rPr>
        <w:t>……………..……………………………………..</w:t>
      </w:r>
    </w:p>
    <w:p w14:paraId="2847958A">
      <w:pPr>
        <w:spacing w:before="0" w:line="240" w:lineRule="auto"/>
        <w:rPr>
          <w:sz w:val="22"/>
        </w:rPr>
      </w:pPr>
    </w:p>
    <w:p w14:paraId="102ECC1A">
      <w:pPr>
        <w:spacing w:before="0" w:line="240" w:lineRule="auto"/>
        <w:rPr>
          <w:sz w:val="22"/>
        </w:rPr>
      </w:pPr>
    </w:p>
    <w:p w14:paraId="0B9642EA">
      <w:pPr>
        <w:spacing w:before="0" w:line="240" w:lineRule="auto"/>
        <w:rPr>
          <w:sz w:val="22"/>
        </w:rPr>
      </w:pPr>
    </w:p>
    <w:p w14:paraId="132B89DF">
      <w:pPr>
        <w:spacing w:before="2" w:line="240" w:lineRule="auto"/>
        <w:rPr>
          <w:sz w:val="22"/>
        </w:rPr>
      </w:pPr>
    </w:p>
    <w:p w14:paraId="02192047">
      <w:pPr>
        <w:pStyle w:val="6"/>
        <w:ind w:left="4708"/>
        <w:rPr>
          <w:rFonts w:ascii="Arial MT"/>
        </w:rPr>
      </w:pPr>
      <w:r>
        <w:rPr>
          <w:rFonts w:ascii="Arial MT"/>
        </w:rPr>
        <w:t>IL</w:t>
      </w:r>
      <w:r>
        <w:rPr>
          <w:rFonts w:ascii="Arial MT"/>
          <w:spacing w:val="-9"/>
        </w:rPr>
        <w:t xml:space="preserve"> </w:t>
      </w:r>
      <w:r>
        <w:rPr>
          <w:rFonts w:ascii="Arial MT"/>
          <w:spacing w:val="-2"/>
        </w:rPr>
        <w:t>BENEFICIARIO</w:t>
      </w:r>
    </w:p>
    <w:p w14:paraId="623A2209">
      <w:pPr>
        <w:pStyle w:val="6"/>
        <w:spacing w:before="1"/>
        <w:ind w:left="4708"/>
        <w:rPr>
          <w:rFonts w:ascii="Arial MT"/>
        </w:rPr>
      </w:pPr>
      <w:r>
        <w:rPr>
          <w:rFonts w:ascii="Arial MT"/>
        </w:rPr>
        <w:t>(se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diverso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dal</w:t>
      </w:r>
      <w:r>
        <w:rPr>
          <w:rFonts w:ascii="Arial MT"/>
          <w:spacing w:val="-5"/>
        </w:rPr>
        <w:t xml:space="preserve"> </w:t>
      </w:r>
      <w:r>
        <w:rPr>
          <w:rFonts w:ascii="Arial MT"/>
          <w:spacing w:val="-2"/>
        </w:rPr>
        <w:t>richiedente)</w:t>
      </w:r>
    </w:p>
    <w:p w14:paraId="74EFB03D">
      <w:pPr>
        <w:spacing w:before="32" w:line="240" w:lineRule="auto"/>
        <w:rPr>
          <w:sz w:val="20"/>
        </w:rPr>
      </w:pPr>
    </w:p>
    <w:p w14:paraId="3548779B">
      <w:pPr>
        <w:spacing w:before="0"/>
        <w:ind w:left="4708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</w:t>
      </w:r>
    </w:p>
    <w:p w14:paraId="74205F57">
      <w:pPr>
        <w:spacing w:before="0" w:line="240" w:lineRule="auto"/>
        <w:rPr>
          <w:sz w:val="22"/>
        </w:rPr>
      </w:pPr>
    </w:p>
    <w:p w14:paraId="6B51EA62">
      <w:pPr>
        <w:spacing w:before="0"/>
        <w:ind w:left="1588" w:right="0" w:firstLine="0"/>
        <w:jc w:val="left"/>
        <w:rPr>
          <w:sz w:val="22"/>
        </w:rPr>
      </w:pPr>
      <w:r>
        <w:rPr>
          <w:spacing w:val="-10"/>
          <w:sz w:val="22"/>
        </w:rPr>
        <w:t>.</w:t>
      </w:r>
    </w:p>
    <w:p w14:paraId="6D2EAC86">
      <w:pPr>
        <w:spacing w:after="0"/>
        <w:jc w:val="left"/>
        <w:rPr>
          <w:sz w:val="22"/>
        </w:rPr>
        <w:sectPr>
          <w:pgSz w:w="11900" w:h="16840"/>
          <w:pgMar w:top="1880" w:right="992" w:bottom="280" w:left="850" w:header="538" w:footer="0" w:gutter="0"/>
          <w:cols w:space="720" w:num="1"/>
        </w:sectPr>
      </w:pPr>
    </w:p>
    <w:p w14:paraId="74859F4C">
      <w:pPr>
        <w:pStyle w:val="2"/>
      </w:pPr>
      <w:r>
        <w:rPr>
          <w:spacing w:val="-4"/>
        </w:rPr>
        <w:t>NOTE</w:t>
      </w:r>
    </w:p>
    <w:p w14:paraId="1D953DFF">
      <w:pPr>
        <w:pStyle w:val="9"/>
        <w:numPr>
          <w:ilvl w:val="0"/>
          <w:numId w:val="4"/>
        </w:numPr>
        <w:tabs>
          <w:tab w:val="left" w:pos="315"/>
        </w:tabs>
        <w:spacing w:before="254" w:after="0" w:line="360" w:lineRule="auto"/>
        <w:ind w:left="30" w:right="122" w:firstLine="0"/>
        <w:jc w:val="left"/>
        <w:rPr>
          <w:sz w:val="20"/>
        </w:rPr>
      </w:pPr>
      <w:r>
        <w:rPr>
          <w:sz w:val="20"/>
        </w:rPr>
        <w:t>Il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richiedente,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qualora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già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residente,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dovrà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trasferire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propria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residenza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anagrafica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entro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6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mesi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ultimazione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lavori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presso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l’alloggio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oggetto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degli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interventi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cui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è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richiesto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contributo.</w:t>
      </w:r>
    </w:p>
    <w:p w14:paraId="52BD57DF">
      <w:pPr>
        <w:pStyle w:val="9"/>
        <w:numPr>
          <w:ilvl w:val="0"/>
          <w:numId w:val="4"/>
        </w:numPr>
        <w:tabs>
          <w:tab w:val="left" w:pos="320"/>
        </w:tabs>
        <w:spacing w:before="0" w:after="0" w:line="360" w:lineRule="auto"/>
        <w:ind w:left="30" w:right="123" w:firstLine="0"/>
        <w:jc w:val="left"/>
        <w:rPr>
          <w:sz w:val="20"/>
        </w:rPr>
      </w:pPr>
      <w:r>
        <w:rPr>
          <w:sz w:val="20"/>
        </w:rPr>
        <w:t>Barrare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abita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sz w:val="20"/>
        </w:rPr>
        <w:t>l’immobile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sz w:val="20"/>
        </w:rPr>
        <w:t>titolo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sz w:val="20"/>
        </w:rPr>
        <w:t>diverso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sz w:val="20"/>
        </w:rPr>
        <w:t>dalla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sz w:val="20"/>
        </w:rPr>
        <w:t>proprietà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sz w:val="20"/>
        </w:rPr>
        <w:t>locazione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(ad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sz w:val="20"/>
        </w:rPr>
        <w:t>es.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sz w:val="20"/>
        </w:rPr>
        <w:t>convivenza,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sz w:val="20"/>
        </w:rPr>
        <w:t>ospitalità,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sz w:val="20"/>
        </w:rPr>
        <w:t>comodato,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ecc.).</w:t>
      </w:r>
    </w:p>
    <w:p w14:paraId="5C634727">
      <w:pPr>
        <w:pStyle w:val="9"/>
        <w:numPr>
          <w:ilvl w:val="0"/>
          <w:numId w:val="4"/>
        </w:numPr>
        <w:tabs>
          <w:tab w:val="left" w:pos="294"/>
        </w:tabs>
        <w:spacing w:before="0" w:after="0" w:line="244" w:lineRule="exact"/>
        <w:ind w:left="294" w:right="0" w:hanging="264"/>
        <w:jc w:val="left"/>
        <w:rPr>
          <w:sz w:val="20"/>
        </w:rPr>
      </w:pPr>
      <w:r>
        <w:rPr>
          <w:sz w:val="20"/>
        </w:rPr>
        <w:t>il</w:t>
      </w:r>
      <w:r>
        <w:rPr>
          <w:rFonts w:ascii="Times New Roman"/>
          <w:spacing w:val="-7"/>
          <w:sz w:val="20"/>
        </w:rPr>
        <w:t xml:space="preserve"> </w:t>
      </w:r>
      <w:r>
        <w:rPr>
          <w:spacing w:val="-2"/>
          <w:sz w:val="20"/>
        </w:rPr>
        <w:t>contributo:</w:t>
      </w:r>
    </w:p>
    <w:p w14:paraId="68343EAA">
      <w:pPr>
        <w:pStyle w:val="9"/>
        <w:numPr>
          <w:ilvl w:val="1"/>
          <w:numId w:val="4"/>
        </w:numPr>
        <w:tabs>
          <w:tab w:val="left" w:pos="888"/>
        </w:tabs>
        <w:spacing w:before="123" w:after="0" w:line="240" w:lineRule="auto"/>
        <w:ind w:left="888" w:right="0" w:hanging="150"/>
        <w:jc w:val="both"/>
        <w:rPr>
          <w:sz w:val="20"/>
        </w:rPr>
      </w:pPr>
      <w:r>
        <w:rPr>
          <w:sz w:val="20"/>
        </w:rPr>
        <w:t>per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costi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fino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euro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2.582,28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(5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milioni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lire)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è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concesso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misura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pari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alla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spesa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effettivamente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pacing w:val="-2"/>
          <w:sz w:val="20"/>
        </w:rPr>
        <w:t>sostenuta;</w:t>
      </w:r>
    </w:p>
    <w:p w14:paraId="04019F18">
      <w:pPr>
        <w:pStyle w:val="9"/>
        <w:numPr>
          <w:ilvl w:val="1"/>
          <w:numId w:val="4"/>
        </w:numPr>
        <w:tabs>
          <w:tab w:val="left" w:pos="926"/>
        </w:tabs>
        <w:spacing w:before="123" w:after="0" w:line="360" w:lineRule="auto"/>
        <w:ind w:left="738" w:right="125" w:firstLine="0"/>
        <w:jc w:val="both"/>
        <w:rPr>
          <w:sz w:val="20"/>
        </w:rPr>
      </w:pPr>
      <w:r>
        <w:rPr>
          <w:sz w:val="20"/>
        </w:rPr>
        <w:t>per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costi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euro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2.582,28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(5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milioni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lire)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euro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12.911,42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(25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milioni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lire)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è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aumentato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25%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spesa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effettivamente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sostenuta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(es.: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una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spesa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euro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7.746,85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(15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milioni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lire),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contributo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è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pari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euro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2.582,28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(5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milioni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lire)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più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25%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euro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5.164,57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(10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milioni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lire),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cioè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è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euro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3.873,43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(circa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7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milioni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mezzo);</w:t>
      </w:r>
    </w:p>
    <w:p w14:paraId="363037DD">
      <w:pPr>
        <w:pStyle w:val="9"/>
        <w:numPr>
          <w:ilvl w:val="1"/>
          <w:numId w:val="4"/>
        </w:numPr>
        <w:tabs>
          <w:tab w:val="left" w:pos="893"/>
        </w:tabs>
        <w:spacing w:before="0" w:after="0" w:line="360" w:lineRule="auto"/>
        <w:ind w:left="738" w:right="124" w:firstLine="0"/>
        <w:jc w:val="both"/>
        <w:rPr>
          <w:sz w:val="20"/>
        </w:rPr>
      </w:pPr>
      <w:r>
        <w:rPr>
          <w:sz w:val="20"/>
        </w:rPr>
        <w:t>per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costi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euro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12.911,42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(25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milioni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lire)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euro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51.645,69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(100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milioni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lire)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è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aumentato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ulteriore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5%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(es.: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spesa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euro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41.316,55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(80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milioni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lire)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contributo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è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euro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2.582,28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(5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milioni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lire)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più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25%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euro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10.329,14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(20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milioni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lire),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più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5%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euro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28.405,13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(55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milioni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lire)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cioè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ammonta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euro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6.584.82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(circa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12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milioni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750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lire)).</w:t>
      </w:r>
    </w:p>
    <w:p w14:paraId="34D76000">
      <w:pPr>
        <w:pStyle w:val="6"/>
        <w:spacing w:line="243" w:lineRule="exact"/>
        <w:ind w:left="738"/>
        <w:jc w:val="both"/>
      </w:pPr>
      <w:r>
        <w:t>Vedi</w:t>
      </w:r>
      <w:r>
        <w:rPr>
          <w:rFonts w:ascii="Times New Roman"/>
          <w:spacing w:val="-9"/>
        </w:rPr>
        <w:t xml:space="preserve"> </w:t>
      </w:r>
      <w:r>
        <w:t>art.</w:t>
      </w:r>
      <w:r>
        <w:rPr>
          <w:rFonts w:ascii="Times New Roman"/>
          <w:spacing w:val="-9"/>
        </w:rPr>
        <w:t xml:space="preserve"> </w:t>
      </w:r>
      <w:r>
        <w:t>14.</w:t>
      </w:r>
      <w:r>
        <w:rPr>
          <w:rFonts w:ascii="Times New Roman"/>
          <w:spacing w:val="-8"/>
        </w:rPr>
        <w:t xml:space="preserve"> </w:t>
      </w:r>
      <w:r>
        <w:t>del</w:t>
      </w:r>
      <w:r>
        <w:rPr>
          <w:rFonts w:ascii="Times New Roman"/>
          <w:spacing w:val="-9"/>
        </w:rPr>
        <w:t xml:space="preserve"> </w:t>
      </w:r>
      <w:r>
        <w:rPr>
          <w:spacing w:val="-4"/>
        </w:rPr>
        <w:t>bando</w:t>
      </w:r>
    </w:p>
    <w:p w14:paraId="61A708FC">
      <w:pPr>
        <w:pStyle w:val="9"/>
        <w:numPr>
          <w:ilvl w:val="0"/>
          <w:numId w:val="4"/>
        </w:numPr>
        <w:tabs>
          <w:tab w:val="left" w:pos="301"/>
        </w:tabs>
        <w:spacing w:before="122" w:after="0" w:line="360" w:lineRule="auto"/>
        <w:ind w:left="30" w:right="122" w:firstLine="0"/>
        <w:jc w:val="both"/>
        <w:rPr>
          <w:sz w:val="20"/>
        </w:rPr>
      </w:pPr>
      <w:r>
        <w:rPr>
          <w:sz w:val="20"/>
        </w:rPr>
        <w:t>Si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precisa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che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opere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funzionalmente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connesse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intendono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quelle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volte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rimozione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barriere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architettoniche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che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ostacolano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stessa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funzione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(ad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funzione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accesso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all’immobile;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funzione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visibilità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dell’alloggio),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seguito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esemplificato.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Pertanto,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qualora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intenda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realizzare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più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opere,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queste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sono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funzionalmente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connesse,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richiedente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deve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formulare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un’unica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domanda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essendo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unico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contributo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che,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sua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volta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verrà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computato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base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spesa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complessiva.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Parimenti,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qualora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un’opera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più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opere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funzionalmente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connesse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possano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fruire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più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portatori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disabilità,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deve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essere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presentata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domanda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portatori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disabilità,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quanto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è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contributo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concesso.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invece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opere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riguardano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l’abbattimento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barriere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che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ostacolano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funzioni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tra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loro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z w:val="20"/>
        </w:rPr>
        <w:t>diverse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(A.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funzione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accesso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es.: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installazione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ascensore;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funzione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visitabilità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es.: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adeguamento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servizi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igienici)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l’istante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deve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presentare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domanda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ognuna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esse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può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ottenere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quindi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più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contributo.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Vedi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art.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9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bando.</w:t>
      </w:r>
    </w:p>
    <w:p w14:paraId="2BE26592">
      <w:pPr>
        <w:pStyle w:val="9"/>
        <w:numPr>
          <w:ilvl w:val="0"/>
          <w:numId w:val="4"/>
        </w:numPr>
        <w:tabs>
          <w:tab w:val="left" w:pos="294"/>
        </w:tabs>
        <w:spacing w:before="0" w:after="0" w:line="243" w:lineRule="exact"/>
        <w:ind w:left="294" w:right="0" w:hanging="264"/>
        <w:jc w:val="both"/>
        <w:rPr>
          <w:sz w:val="20"/>
        </w:rPr>
      </w:pPr>
      <w:r>
        <w:rPr>
          <w:sz w:val="20"/>
        </w:rPr>
        <w:t>Specificare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0"/>
        </w:rPr>
        <w:t>l’opera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pacing w:val="-2"/>
          <w:sz w:val="20"/>
        </w:rPr>
        <w:t>realizzare:</w:t>
      </w:r>
    </w:p>
    <w:p w14:paraId="720E5D0C">
      <w:pPr>
        <w:pStyle w:val="9"/>
        <w:numPr>
          <w:ilvl w:val="0"/>
          <w:numId w:val="4"/>
        </w:numPr>
        <w:tabs>
          <w:tab w:val="left" w:pos="308"/>
        </w:tabs>
        <w:spacing w:before="123" w:after="0" w:line="357" w:lineRule="auto"/>
        <w:ind w:left="30" w:right="123" w:firstLine="0"/>
        <w:jc w:val="both"/>
        <w:rPr>
          <w:sz w:val="20"/>
        </w:rPr>
      </w:pPr>
      <w:r>
        <w:rPr>
          <w:sz w:val="20"/>
        </w:rPr>
        <w:t>Il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soggetto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avente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diritto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contributo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può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coincidere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portatore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disabilità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qualora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questi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provveda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realizzazione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opere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proprie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spese.</w:t>
      </w:r>
    </w:p>
    <w:p w14:paraId="7DF2FBD0">
      <w:pPr>
        <w:pStyle w:val="9"/>
        <w:numPr>
          <w:ilvl w:val="0"/>
          <w:numId w:val="4"/>
        </w:numPr>
        <w:tabs>
          <w:tab w:val="left" w:pos="294"/>
        </w:tabs>
        <w:spacing w:before="5" w:after="0" w:line="240" w:lineRule="auto"/>
        <w:ind w:left="294" w:right="0" w:hanging="264"/>
        <w:jc w:val="both"/>
        <w:rPr>
          <w:sz w:val="20"/>
        </w:rPr>
      </w:pPr>
      <w:r>
        <w:rPr>
          <w:sz w:val="20"/>
        </w:rPr>
        <w:t>Il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termine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presentazione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della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domanda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della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integrazione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della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documentazione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è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al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1°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pacing w:val="-2"/>
          <w:sz w:val="20"/>
        </w:rPr>
        <w:t>marzo.</w:t>
      </w:r>
    </w:p>
    <w:p w14:paraId="62B759FD">
      <w:pPr>
        <w:pStyle w:val="6"/>
      </w:pPr>
    </w:p>
    <w:p w14:paraId="01CE6640">
      <w:pPr>
        <w:pStyle w:val="6"/>
      </w:pPr>
    </w:p>
    <w:p w14:paraId="75A2A2E6">
      <w:pPr>
        <w:pStyle w:val="6"/>
      </w:pPr>
    </w:p>
    <w:p w14:paraId="0AAB98E3">
      <w:pPr>
        <w:pStyle w:val="6"/>
      </w:pPr>
    </w:p>
    <w:p w14:paraId="04B431FC">
      <w:pPr>
        <w:pStyle w:val="6"/>
      </w:pPr>
    </w:p>
    <w:p w14:paraId="1ECB652B">
      <w:pPr>
        <w:pStyle w:val="6"/>
        <w:spacing w:before="87"/>
      </w:pPr>
      <w: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ragraph">
                  <wp:posOffset>225425</wp:posOffset>
                </wp:positionV>
                <wp:extent cx="799465" cy="799465"/>
                <wp:effectExtent l="0" t="0" r="0" b="0"/>
                <wp:wrapTopAndBottom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9465" cy="799465"/>
                          <a:chOff x="0" y="0"/>
                          <a:chExt cx="799465" cy="79946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9050" y="19050"/>
                            <a:ext cx="761365" cy="761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1365" h="761365">
                                <a:moveTo>
                                  <a:pt x="370527" y="760940"/>
                                </a:moveTo>
                                <a:lnTo>
                                  <a:pt x="323738" y="756793"/>
                                </a:lnTo>
                                <a:lnTo>
                                  <a:pt x="278320" y="746932"/>
                                </a:lnTo>
                                <a:lnTo>
                                  <a:pt x="234730" y="731695"/>
                                </a:lnTo>
                                <a:lnTo>
                                  <a:pt x="193429" y="711418"/>
                                </a:lnTo>
                                <a:lnTo>
                                  <a:pt x="154876" y="686441"/>
                                </a:lnTo>
                                <a:lnTo>
                                  <a:pt x="119529" y="657100"/>
                                </a:lnTo>
                                <a:lnTo>
                                  <a:pt x="87849" y="623733"/>
                                </a:lnTo>
                                <a:lnTo>
                                  <a:pt x="60294" y="586677"/>
                                </a:lnTo>
                                <a:lnTo>
                                  <a:pt x="37324" y="546271"/>
                                </a:lnTo>
                                <a:lnTo>
                                  <a:pt x="19397" y="502852"/>
                                </a:lnTo>
                                <a:lnTo>
                                  <a:pt x="7015" y="456891"/>
                                </a:lnTo>
                                <a:lnTo>
                                  <a:pt x="605" y="410291"/>
                                </a:lnTo>
                                <a:lnTo>
                                  <a:pt x="0" y="363606"/>
                                </a:lnTo>
                                <a:lnTo>
                                  <a:pt x="5032" y="317388"/>
                                </a:lnTo>
                                <a:lnTo>
                                  <a:pt x="15536" y="272188"/>
                                </a:lnTo>
                                <a:lnTo>
                                  <a:pt x="31346" y="228560"/>
                                </a:lnTo>
                                <a:lnTo>
                                  <a:pt x="52293" y="187057"/>
                                </a:lnTo>
                                <a:lnTo>
                                  <a:pt x="78213" y="148230"/>
                                </a:lnTo>
                                <a:lnTo>
                                  <a:pt x="108938" y="112632"/>
                                </a:lnTo>
                                <a:lnTo>
                                  <a:pt x="144302" y="80817"/>
                                </a:lnTo>
                                <a:lnTo>
                                  <a:pt x="183453" y="53783"/>
                                </a:lnTo>
                                <a:lnTo>
                                  <a:pt x="225358" y="32119"/>
                                </a:lnTo>
                                <a:lnTo>
                                  <a:pt x="269408" y="15891"/>
                                </a:lnTo>
                                <a:lnTo>
                                  <a:pt x="314996" y="5163"/>
                                </a:lnTo>
                                <a:lnTo>
                                  <a:pt x="361510" y="0"/>
                                </a:lnTo>
                                <a:lnTo>
                                  <a:pt x="408344" y="467"/>
                                </a:lnTo>
                                <a:lnTo>
                                  <a:pt x="454888" y="6630"/>
                                </a:lnTo>
                                <a:lnTo>
                                  <a:pt x="500532" y="18554"/>
                                </a:lnTo>
                                <a:lnTo>
                                  <a:pt x="544669" y="36303"/>
                                </a:lnTo>
                                <a:lnTo>
                                  <a:pt x="585611" y="59199"/>
                                </a:lnTo>
                                <a:lnTo>
                                  <a:pt x="623079" y="86777"/>
                                </a:lnTo>
                                <a:lnTo>
                                  <a:pt x="656752" y="118552"/>
                                </a:lnTo>
                                <a:lnTo>
                                  <a:pt x="686308" y="154037"/>
                                </a:lnTo>
                                <a:lnTo>
                                  <a:pt x="711424" y="192745"/>
                                </a:lnTo>
                                <a:lnTo>
                                  <a:pt x="731777" y="234191"/>
                                </a:lnTo>
                                <a:lnTo>
                                  <a:pt x="747045" y="277887"/>
                                </a:lnTo>
                                <a:lnTo>
                                  <a:pt x="756907" y="323347"/>
                                </a:lnTo>
                                <a:lnTo>
                                  <a:pt x="761039" y="370084"/>
                                </a:lnTo>
                              </a:path>
                              <a:path w="761365" h="761365">
                                <a:moveTo>
                                  <a:pt x="761052" y="389693"/>
                                </a:moveTo>
                                <a:lnTo>
                                  <a:pt x="757107" y="435168"/>
                                </a:lnTo>
                                <a:lnTo>
                                  <a:pt x="747795" y="479105"/>
                                </a:lnTo>
                                <a:lnTo>
                                  <a:pt x="733462" y="521155"/>
                                </a:lnTo>
                                <a:lnTo>
                                  <a:pt x="714455" y="560968"/>
                                </a:lnTo>
                                <a:lnTo>
                                  <a:pt x="691118" y="598195"/>
                                </a:lnTo>
                                <a:lnTo>
                                  <a:pt x="663800" y="632485"/>
                                </a:lnTo>
                                <a:lnTo>
                                  <a:pt x="632845" y="663488"/>
                                </a:lnTo>
                                <a:lnTo>
                                  <a:pt x="598600" y="690856"/>
                                </a:lnTo>
                                <a:lnTo>
                                  <a:pt x="561410" y="714238"/>
                                </a:lnTo>
                                <a:lnTo>
                                  <a:pt x="521623" y="733284"/>
                                </a:lnTo>
                                <a:lnTo>
                                  <a:pt x="479584" y="747645"/>
                                </a:lnTo>
                                <a:lnTo>
                                  <a:pt x="435640" y="756970"/>
                                </a:lnTo>
                                <a:lnTo>
                                  <a:pt x="390136" y="760910"/>
                                </a:lnTo>
                              </a:path>
                              <a:path w="761365" h="761365">
                                <a:moveTo>
                                  <a:pt x="373740" y="633970"/>
                                </a:moveTo>
                                <a:lnTo>
                                  <a:pt x="326641" y="628322"/>
                                </a:lnTo>
                                <a:lnTo>
                                  <a:pt x="282594" y="614214"/>
                                </a:lnTo>
                                <a:lnTo>
                                  <a:pt x="242403" y="592574"/>
                                </a:lnTo>
                                <a:lnTo>
                                  <a:pt x="206871" y="564328"/>
                                </a:lnTo>
                                <a:lnTo>
                                  <a:pt x="176804" y="530402"/>
                                </a:lnTo>
                                <a:lnTo>
                                  <a:pt x="153003" y="491723"/>
                                </a:lnTo>
                                <a:lnTo>
                                  <a:pt x="136275" y="449217"/>
                                </a:lnTo>
                                <a:lnTo>
                                  <a:pt x="127421" y="403812"/>
                                </a:lnTo>
                                <a:lnTo>
                                  <a:pt x="127246" y="356432"/>
                                </a:lnTo>
                                <a:lnTo>
                                  <a:pt x="136109" y="309851"/>
                                </a:lnTo>
                                <a:lnTo>
                                  <a:pt x="153170" y="266883"/>
                                </a:lnTo>
                                <a:lnTo>
                                  <a:pt x="177460" y="228265"/>
                                </a:lnTo>
                                <a:lnTo>
                                  <a:pt x="208007" y="194737"/>
                                </a:lnTo>
                                <a:lnTo>
                                  <a:pt x="243842" y="167035"/>
                                </a:lnTo>
                                <a:lnTo>
                                  <a:pt x="283995" y="145898"/>
                                </a:lnTo>
                                <a:lnTo>
                                  <a:pt x="327494" y="132063"/>
                                </a:lnTo>
                                <a:lnTo>
                                  <a:pt x="373370" y="126270"/>
                                </a:lnTo>
                                <a:lnTo>
                                  <a:pt x="420654" y="129254"/>
                                </a:lnTo>
                                <a:lnTo>
                                  <a:pt x="469754" y="142436"/>
                                </a:lnTo>
                                <a:lnTo>
                                  <a:pt x="514461" y="164892"/>
                                </a:lnTo>
                                <a:lnTo>
                                  <a:pt x="553689" y="195396"/>
                                </a:lnTo>
                                <a:lnTo>
                                  <a:pt x="586351" y="232724"/>
                                </a:lnTo>
                                <a:lnTo>
                                  <a:pt x="611361" y="275651"/>
                                </a:lnTo>
                                <a:lnTo>
                                  <a:pt x="627632" y="322951"/>
                                </a:lnTo>
                                <a:lnTo>
                                  <a:pt x="634077" y="373399"/>
                                </a:lnTo>
                              </a:path>
                              <a:path w="761365" h="761365">
                                <a:moveTo>
                                  <a:pt x="634077" y="386479"/>
                                </a:moveTo>
                                <a:lnTo>
                                  <a:pt x="628040" y="435257"/>
                                </a:lnTo>
                                <a:lnTo>
                                  <a:pt x="612887" y="480924"/>
                                </a:lnTo>
                                <a:lnTo>
                                  <a:pt x="589621" y="522487"/>
                                </a:lnTo>
                                <a:lnTo>
                                  <a:pt x="559250" y="558952"/>
                                </a:lnTo>
                                <a:lnTo>
                                  <a:pt x="522779" y="589326"/>
                                </a:lnTo>
                                <a:lnTo>
                                  <a:pt x="481213" y="612615"/>
                                </a:lnTo>
                                <a:lnTo>
                                  <a:pt x="435559" y="627826"/>
                                </a:lnTo>
                                <a:lnTo>
                                  <a:pt x="386821" y="633965"/>
                                </a:lnTo>
                              </a:path>
                              <a:path w="761365" h="761365">
                                <a:moveTo>
                                  <a:pt x="375353" y="570489"/>
                                </a:moveTo>
                                <a:lnTo>
                                  <a:pt x="332005" y="564213"/>
                                </a:lnTo>
                                <a:lnTo>
                                  <a:pt x="291713" y="548436"/>
                                </a:lnTo>
                                <a:lnTo>
                                  <a:pt x="256036" y="524198"/>
                                </a:lnTo>
                                <a:lnTo>
                                  <a:pt x="226534" y="492540"/>
                                </a:lnTo>
                                <a:lnTo>
                                  <a:pt x="204766" y="454503"/>
                                </a:lnTo>
                                <a:lnTo>
                                  <a:pt x="192258" y="410886"/>
                                </a:lnTo>
                                <a:lnTo>
                                  <a:pt x="190455" y="366130"/>
                                </a:lnTo>
                                <a:lnTo>
                                  <a:pt x="198947" y="322296"/>
                                </a:lnTo>
                                <a:lnTo>
                                  <a:pt x="217325" y="281445"/>
                                </a:lnTo>
                                <a:lnTo>
                                  <a:pt x="245178" y="245637"/>
                                </a:lnTo>
                                <a:lnTo>
                                  <a:pt x="280070" y="218114"/>
                                </a:lnTo>
                                <a:lnTo>
                                  <a:pt x="319903" y="199633"/>
                                </a:lnTo>
                                <a:lnTo>
                                  <a:pt x="362740" y="190615"/>
                                </a:lnTo>
                                <a:lnTo>
                                  <a:pt x="406643" y="191480"/>
                                </a:lnTo>
                                <a:lnTo>
                                  <a:pt x="449673" y="202648"/>
                                </a:lnTo>
                                <a:lnTo>
                                  <a:pt x="489210" y="223922"/>
                                </a:lnTo>
                                <a:lnTo>
                                  <a:pt x="522162" y="253470"/>
                                </a:lnTo>
                                <a:lnTo>
                                  <a:pt x="547440" y="289622"/>
                                </a:lnTo>
                                <a:lnTo>
                                  <a:pt x="563954" y="330709"/>
                                </a:lnTo>
                                <a:lnTo>
                                  <a:pt x="570615" y="375063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9BB3F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021" y="273368"/>
                            <a:ext cx="335681" cy="3352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81995" y="82136"/>
                            <a:ext cx="635000" cy="634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0" h="634365">
                                <a:moveTo>
                                  <a:pt x="309182" y="634368"/>
                                </a:moveTo>
                                <a:lnTo>
                                  <a:pt x="260618" y="629365"/>
                                </a:lnTo>
                                <a:lnTo>
                                  <a:pt x="213975" y="616980"/>
                                </a:lnTo>
                                <a:lnTo>
                                  <a:pt x="170004" y="597779"/>
                                </a:lnTo>
                                <a:lnTo>
                                  <a:pt x="129458" y="572325"/>
                                </a:lnTo>
                                <a:lnTo>
                                  <a:pt x="93088" y="541183"/>
                                </a:lnTo>
                                <a:lnTo>
                                  <a:pt x="61647" y="504919"/>
                                </a:lnTo>
                                <a:lnTo>
                                  <a:pt x="35887" y="464097"/>
                                </a:lnTo>
                                <a:lnTo>
                                  <a:pt x="16561" y="419281"/>
                                </a:lnTo>
                                <a:lnTo>
                                  <a:pt x="4411" y="371398"/>
                                </a:lnTo>
                                <a:lnTo>
                                  <a:pt x="0" y="322780"/>
                                </a:lnTo>
                                <a:lnTo>
                                  <a:pt x="3053" y="274356"/>
                                </a:lnTo>
                                <a:lnTo>
                                  <a:pt x="13295" y="227053"/>
                                </a:lnTo>
                                <a:lnTo>
                                  <a:pt x="30453" y="181798"/>
                                </a:lnTo>
                                <a:lnTo>
                                  <a:pt x="54250" y="139520"/>
                                </a:lnTo>
                                <a:lnTo>
                                  <a:pt x="84411" y="101146"/>
                                </a:lnTo>
                                <a:lnTo>
                                  <a:pt x="120663" y="67603"/>
                                </a:lnTo>
                                <a:lnTo>
                                  <a:pt x="163003" y="39426"/>
                                </a:lnTo>
                                <a:lnTo>
                                  <a:pt x="208945" y="18694"/>
                                </a:lnTo>
                                <a:lnTo>
                                  <a:pt x="257392" y="5515"/>
                                </a:lnTo>
                                <a:lnTo>
                                  <a:pt x="307249" y="0"/>
                                </a:lnTo>
                                <a:lnTo>
                                  <a:pt x="357420" y="2255"/>
                                </a:lnTo>
                                <a:lnTo>
                                  <a:pt x="406808" y="12392"/>
                                </a:lnTo>
                                <a:lnTo>
                                  <a:pt x="454317" y="30519"/>
                                </a:lnTo>
                                <a:lnTo>
                                  <a:pt x="497660" y="55797"/>
                                </a:lnTo>
                                <a:lnTo>
                                  <a:pt x="536088" y="87322"/>
                                </a:lnTo>
                                <a:lnTo>
                                  <a:pt x="569033" y="124238"/>
                                </a:lnTo>
                                <a:lnTo>
                                  <a:pt x="595926" y="165686"/>
                                </a:lnTo>
                                <a:lnTo>
                                  <a:pt x="616198" y="210811"/>
                                </a:lnTo>
                                <a:lnTo>
                                  <a:pt x="629281" y="258755"/>
                                </a:lnTo>
                                <a:lnTo>
                                  <a:pt x="634606" y="308661"/>
                                </a:lnTo>
                              </a:path>
                              <a:path w="635000" h="634365">
                                <a:moveTo>
                                  <a:pt x="634619" y="324999"/>
                                </a:moveTo>
                                <a:lnTo>
                                  <a:pt x="629446" y="374034"/>
                                </a:lnTo>
                                <a:lnTo>
                                  <a:pt x="616870" y="420751"/>
                                </a:lnTo>
                                <a:lnTo>
                                  <a:pt x="597522" y="464510"/>
                                </a:lnTo>
                                <a:lnTo>
                                  <a:pt x="572034" y="504672"/>
                                </a:lnTo>
                                <a:lnTo>
                                  <a:pt x="541038" y="540600"/>
                                </a:lnTo>
                                <a:lnTo>
                                  <a:pt x="505164" y="571653"/>
                                </a:lnTo>
                                <a:lnTo>
                                  <a:pt x="465044" y="597194"/>
                                </a:lnTo>
                                <a:lnTo>
                                  <a:pt x="421311" y="616585"/>
                                </a:lnTo>
                                <a:lnTo>
                                  <a:pt x="374594" y="629185"/>
                                </a:lnTo>
                                <a:lnTo>
                                  <a:pt x="325527" y="63435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9BB3F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799465" cy="799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746523">
                              <w:pPr>
                                <w:spacing w:before="45"/>
                                <w:ind w:left="8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sz w:val="11"/>
                                </w:rPr>
                                <w:t>PELLEGRINO</w:t>
                              </w:r>
                              <w:r>
                                <w:rPr>
                                  <w:spacing w:val="4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MAURIZIO</w:t>
                              </w:r>
                            </w:p>
                            <w:p w14:paraId="4281DAAD">
                              <w:pPr>
                                <w:spacing w:before="12"/>
                                <w:ind w:left="370" w:right="-15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spacing w:val="2"/>
                                  <w:sz w:val="9"/>
                                </w:rPr>
                                <w:t>2023.01.18</w:t>
                              </w:r>
                              <w:r>
                                <w:rPr>
                                  <w:spacing w:val="18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9"/>
                                </w:rPr>
                                <w:t>21:58:03</w:t>
                              </w:r>
                            </w:p>
                            <w:p w14:paraId="30ED191F">
                              <w:pPr>
                                <w:spacing w:before="23"/>
                                <w:ind w:left="8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9"/>
                                </w:rPr>
                                <w:t>a</w:t>
                              </w:r>
                            </w:p>
                            <w:p w14:paraId="38817E59">
                              <w:pPr>
                                <w:spacing w:before="21" w:line="244" w:lineRule="auto"/>
                                <w:ind w:left="76" w:right="-15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spacing w:val="-2"/>
                                  <w:sz w:val="9"/>
                                </w:rPr>
                                <w:t>CN=PELLEGRINO</w:t>
                              </w:r>
                              <w:r>
                                <w:rPr>
                                  <w:spacing w:val="-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9"/>
                                </w:rPr>
                                <w:t>MAURIZIO</w:t>
                              </w:r>
                              <w:r>
                                <w:rPr>
                                  <w:spacing w:val="40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9"/>
                                </w:rPr>
                                <w:t>C=IT</w:t>
                              </w:r>
                            </w:p>
                            <w:p w14:paraId="239D1EC4">
                              <w:pPr>
                                <w:spacing w:before="0"/>
                                <w:ind w:left="76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spacing w:val="-2"/>
                                  <w:sz w:val="9"/>
                                </w:rPr>
                                <w:t>2.5.4.4=PELLEGRINO</w:t>
                              </w:r>
                            </w:p>
                            <w:p w14:paraId="3E4493C0">
                              <w:pPr>
                                <w:spacing w:before="2"/>
                                <w:ind w:left="76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spacing w:val="-2"/>
                                  <w:sz w:val="9"/>
                                </w:rPr>
                                <w:t>2.5.4.42=MAURIZIO</w:t>
                              </w:r>
                            </w:p>
                            <w:p w14:paraId="248BF5D0">
                              <w:pPr>
                                <w:spacing w:before="100" w:line="188" w:lineRule="exact"/>
                                <w:ind w:left="8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9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6" o:spt="203" style="position:absolute;left:0pt;margin-left:450.55pt;margin-top:17.75pt;height:62.95pt;width:62.95pt;mso-position-horizontal-relative:page;mso-wrap-distance-bottom:0pt;mso-wrap-distance-top:0pt;z-index:-251654144;mso-width-relative:page;mso-height-relative:page;" coordsize="799465,799465" o:gfxdata="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">
                <o:lock v:ext="edit" aspectratio="f"/>
                <v:shape id="Graphic 7" o:spid="_x0000_s1026" o:spt="100" style="position:absolute;left:19050;top:19050;height:761365;width:761365;" filled="f" stroked="t" coordsize="761365,761365" o:gfxdata="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b/7pUtwAAANoAAAAP&#10;AAAAAAAAAAEAIAAAACIAAABkcnMvZG93bnJldi54bWxQSwECFAAUAAAACACHTuJAMy8FnjsAAAA5&#10;AAAAEAAAAAAAAAABACAAAAAGAQAAZHJzL3NoYXBleG1sLnhtbFBLBQYAAAAABgAGAFsBAACwAwAA&#10;AAA=&#10;" path="m370527,760940l323738,756793,278320,746932,234730,731695,193429,711418,154876,686441,119529,657100,87849,623733,60294,586677,37324,546271,19397,502852,7015,456891,605,410291,0,363606,5032,317388,15536,272188,31346,228560,52293,187057,78213,148230,108938,112632,144302,80817,183453,53783,225358,32119,269408,15891,314996,5163,361510,0,408344,467,454888,6630,500532,18554,544669,36303,585611,59199,623079,86777,656752,118552,686308,154037,711424,192745,731777,234191,747045,277887,756907,323347,761039,370084em761052,389693l757107,435168,747795,479105,733462,521155,714455,560968,691118,598195,663800,632485,632845,663488,598600,690856,561410,714238,521623,733284,479584,747645,435640,756970,390136,760910em373740,633970l326641,628322,282594,614214,242403,592574,206871,564328,176804,530402,153003,491723,136275,449217,127421,403812,127246,356432,136109,309851,153170,266883,177460,228265,208007,194737,243842,167035,283995,145898,327494,132063,373370,126270,420654,129254,469754,142436,514461,164892,553689,195396,586351,232724,611361,275651,627632,322951,634077,373399em634077,386479l628040,435257,612887,480924,589621,522487,559250,558952,522779,589326,481213,612615,435559,627826,386821,633965em375353,570489l332005,564213,291713,548436,256036,524198,226534,492540,204766,454503,192258,410886,190455,366130,198947,322296,217325,281445,245178,245637,280070,218114,319903,199633,362740,190615,406643,191480,449673,202648,489210,223922,522162,253470,547440,289622,563954,330709,570615,375063e">
                  <v:fill on="f" focussize="0,0"/>
                  <v:stroke weight="3pt" color="#9BB3F2" joinstyle="round"/>
                  <v:imagedata o:title=""/>
                  <o:lock v:ext="edit" aspectratio="f"/>
                  <v:textbox inset="0mm,0mm,0mm,0mm"/>
                </v:shape>
                <v:shape id="Image 8" o:spid="_x0000_s1026" o:spt="75" type="#_x0000_t75" style="position:absolute;left:273021;top:273368;height:335220;width:335681;" filled="f" o:preferrelative="t" stroked="f" coordsize="21600,21600" o:gfxdata="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qscKGrUAAADaAAAADwAA&#10;AAAAAAABACAAAAAiAAAAZHJzL2Rvd25yZXYueG1sUEsBAhQAFAAAAAgAh07iQDMvBZ47AAAAOQAA&#10;ABAAAAAAAAAAAQAgAAAABAEAAGRycy9zaGFwZXhtbC54bWxQSwUGAAAAAAYABgBbAQAArgMAAAAA&#10;">
                  <v:fill on="f" focussize="0,0"/>
                  <v:stroke on="f"/>
                  <v:imagedata r:id="rId7" o:title=""/>
                  <o:lock v:ext="edit" aspectratio="f"/>
                </v:shape>
                <v:shape id="Graphic 9" o:spid="_x0000_s1026" o:spt="100" style="position:absolute;left:81995;top:82136;height:634365;width:635000;" filled="f" stroked="t" coordsize="635000,634365" o:gfxdata="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gz9pvQAA&#10;ANoAAAAPAAAAAAAAAAEAIAAAACIAAABkcnMvZG93bnJldi54bWxQSwECFAAUAAAACACHTuJAMy8F&#10;njsAAAA5AAAAEAAAAAAAAAABACAAAAAMAQAAZHJzL3NoYXBleG1sLnhtbFBLBQYAAAAABgAGAFsB&#10;AAC2AwAAAAA=&#10;" path="m309182,634368l260618,629365,213975,616980,170004,597779,129458,572325,93088,541183,61647,504919,35887,464097,16561,419281,4411,371398,0,322780,3053,274356,13295,227053,30453,181798,54250,139520,84411,101146,120663,67603,163003,39426,208945,18694,257392,5515,307249,0,357420,2255,406808,12392,454317,30519,497660,55797,536088,87322,569033,124238,595926,165686,616198,210811,629281,258755,634606,308661em634619,324999l629446,374034,616870,420751,597522,464510,572034,504672,541038,540600,505164,571653,465044,597194,421311,616585,374594,629185,325527,634358e">
                  <v:fill on="f" focussize="0,0"/>
                  <v:stroke weight="3pt" color="#9BB3F2" joinstyle="round"/>
                  <v:imagedata o:title=""/>
                  <o:lock v:ext="edit" aspectratio="f"/>
                  <v:textbox inset="0mm,0mm,0mm,0mm"/>
                </v:shape>
                <v:shape id="Textbox 10" o:spid="_x0000_s1026" o:spt="202" type="#_x0000_t202" style="position:absolute;left:0;top:0;height:799465;width:799465;" filled="f" stroked="f" coordsize="21600,21600" o:gfxdata="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grxu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D746523">
                        <w:pPr>
                          <w:spacing w:before="45"/>
                          <w:ind w:left="8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sz w:val="11"/>
                          </w:rPr>
                          <w:t>PELLEGRINO</w:t>
                        </w:r>
                        <w:r>
                          <w:rPr>
                            <w:spacing w:val="4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MAURIZIO</w:t>
                        </w:r>
                      </w:p>
                      <w:p w14:paraId="4281DAAD">
                        <w:pPr>
                          <w:spacing w:before="12"/>
                          <w:ind w:left="370" w:right="-15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pacing w:val="2"/>
                            <w:sz w:val="9"/>
                          </w:rPr>
                          <w:t>2023.01.18</w:t>
                        </w:r>
                        <w:r>
                          <w:rPr>
                            <w:spacing w:val="18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9"/>
                          </w:rPr>
                          <w:t>21:58:03</w:t>
                        </w:r>
                      </w:p>
                      <w:p w14:paraId="30ED191F">
                        <w:pPr>
                          <w:spacing w:before="23"/>
                          <w:ind w:left="8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a</w:t>
                        </w:r>
                      </w:p>
                      <w:p w14:paraId="38817E59">
                        <w:pPr>
                          <w:spacing w:before="21" w:line="244" w:lineRule="auto"/>
                          <w:ind w:left="76" w:right="-15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sz w:val="9"/>
                          </w:rPr>
                          <w:t>CN=PELLEGRINO</w:t>
                        </w:r>
                        <w:r>
                          <w:rPr>
                            <w:spacing w:val="-5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9"/>
                          </w:rPr>
                          <w:t>MAURIZIO</w:t>
                        </w:r>
                        <w:r>
                          <w:rPr>
                            <w:spacing w:val="40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9"/>
                          </w:rPr>
                          <w:t>C=IT</w:t>
                        </w:r>
                      </w:p>
                      <w:p w14:paraId="239D1EC4">
                        <w:pPr>
                          <w:spacing w:before="0"/>
                          <w:ind w:left="76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sz w:val="9"/>
                          </w:rPr>
                          <w:t>2.5.4.4=PELLEGRINO</w:t>
                        </w:r>
                      </w:p>
                      <w:p w14:paraId="3E4493C0">
                        <w:pPr>
                          <w:spacing w:before="2"/>
                          <w:ind w:left="76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sz w:val="9"/>
                          </w:rPr>
                          <w:t>2.5.4.42=MAURIZIO</w:t>
                        </w:r>
                      </w:p>
                      <w:p w14:paraId="248BF5D0">
                        <w:pPr>
                          <w:spacing w:before="100" w:line="188" w:lineRule="exact"/>
                          <w:ind w:left="8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a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sectPr>
      <w:pgSz w:w="11900" w:h="16840"/>
      <w:pgMar w:top="1880" w:right="992" w:bottom="280" w:left="850" w:header="538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EAB413">
    <w:pPr>
      <w:pStyle w:val="6"/>
      <w:spacing w:line="14" w:lineRule="auto"/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5158105</wp:posOffset>
              </wp:positionH>
              <wp:positionV relativeFrom="page">
                <wp:posOffset>328295</wp:posOffset>
              </wp:positionV>
              <wp:extent cx="1699895" cy="33655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9895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3AE557">
                          <w:pPr>
                            <w:spacing w:before="0" w:line="197" w:lineRule="exact"/>
                            <w:ind w:left="104" w:right="0" w:firstLine="0"/>
                            <w:jc w:val="left"/>
                            <w:rPr>
                              <w:rFonts w:ascii="Arial"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Allegato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al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bando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8"/>
                            </w:rPr>
                            <w:t>permanente</w:t>
                          </w:r>
                        </w:p>
                        <w:p w14:paraId="0B86100D">
                          <w:pPr>
                            <w:spacing w:before="102"/>
                            <w:ind w:left="20" w:right="0" w:firstLine="0"/>
                            <w:jc w:val="left"/>
                            <w:rPr>
                              <w:rFonts w:ascii="Arial"/>
                              <w:i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406.15pt;margin-top:25.85pt;height:26.5pt;width:133.85pt;mso-position-horizontal-relative:page;mso-position-vertical-relative:page;z-index:-251656192;mso-width-relative:page;mso-height-relative:page;" filled="f" stroked="f" coordsize="21600,21600" o:gfxdata="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G7cwgbZAAAACwEAAA8AAAAAAAAAAQAgAAAAIgAAAGRycy9kb3ducmV2LnhtbFBLAQIUABQAAAAI&#10;AIdO4kDGdt+Z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D3AE557">
                    <w:pPr>
                      <w:spacing w:before="0" w:line="197" w:lineRule="exact"/>
                      <w:ind w:left="104" w:right="0" w:firstLine="0"/>
                      <w:jc w:val="left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</w:rPr>
                      <w:t>Allegato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1</w:t>
                    </w:r>
                    <w:r>
                      <w:rPr>
                        <w:rFonts w:asci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al</w:t>
                    </w:r>
                    <w:r>
                      <w:rPr>
                        <w:rFonts w:asci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bando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>permanente</w:t>
                    </w:r>
                  </w:p>
                  <w:p w14:paraId="0B86100D">
                    <w:pPr>
                      <w:spacing w:before="102"/>
                      <w:ind w:left="20" w:right="0" w:firstLine="0"/>
                      <w:jc w:val="left"/>
                      <w:rPr>
                        <w:rFonts w:ascii="Arial"/>
                        <w:i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1"/>
      <w:numFmt w:val="decimal"/>
      <w:lvlText w:val="(%1)"/>
      <w:lvlJc w:val="left"/>
      <w:pPr>
        <w:ind w:left="30" w:hanging="28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entative="0">
      <w:start w:val="0"/>
      <w:numFmt w:val="bullet"/>
      <w:lvlText w:val="-"/>
      <w:lvlJc w:val="left"/>
      <w:pPr>
        <w:ind w:left="738" w:hanging="152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1775" w:hanging="152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2810" w:hanging="152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3846" w:hanging="152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4881" w:hanging="152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5916" w:hanging="152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6952" w:hanging="152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7987" w:hanging="152"/>
      </w:pPr>
      <w:rPr>
        <w:rFonts w:hint="default"/>
        <w:lang w:val="it-IT" w:eastAsia="en-US" w:bidi="ar-SA"/>
      </w:rPr>
    </w:lvl>
  </w:abstractNum>
  <w:abstractNum w:abstractNumId="1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1583" w:hanging="706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entative="0">
      <w:start w:val="0"/>
      <w:numFmt w:val="bullet"/>
      <w:lvlText w:val="□"/>
      <w:lvlJc w:val="left"/>
      <w:pPr>
        <w:ind w:left="1470" w:hanging="233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2522" w:hanging="233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3464" w:hanging="233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4406" w:hanging="233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5348" w:hanging="233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6290" w:hanging="233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7232" w:hanging="233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8174" w:hanging="233"/>
      </w:pPr>
      <w:rPr>
        <w:rFonts w:hint="default"/>
        <w:lang w:val="it-IT" w:eastAsia="en-US" w:bidi="ar-SA"/>
      </w:rPr>
    </w:lvl>
  </w:abstractNum>
  <w:abstractNum w:abstractNumId="2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334" w:hanging="31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entative="0">
      <w:start w:val="0"/>
      <w:numFmt w:val="bullet"/>
      <w:lvlText w:val="•"/>
      <w:lvlJc w:val="left"/>
      <w:pPr>
        <w:ind w:left="2211" w:hanging="310"/>
      </w:pPr>
      <w:rPr>
        <w:rFonts w:hint="default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3083" w:hanging="310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3955" w:hanging="310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4827" w:hanging="310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5699" w:hanging="310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6570" w:hanging="310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7442" w:hanging="310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8314" w:hanging="310"/>
      </w:pPr>
      <w:rPr>
        <w:rFonts w:hint="default"/>
        <w:lang w:val="it-IT" w:eastAsia="en-US" w:bidi="ar-SA"/>
      </w:rPr>
    </w:lvl>
  </w:abstractNum>
  <w:abstractNum w:abstractNumId="3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1590" w:hanging="567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entative="0">
      <w:start w:val="0"/>
      <w:numFmt w:val="bullet"/>
      <w:lvlText w:val="•"/>
      <w:lvlJc w:val="left"/>
      <w:pPr>
        <w:ind w:left="2445" w:hanging="567"/>
      </w:pPr>
      <w:rPr>
        <w:rFonts w:hint="default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3291" w:hanging="567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4137" w:hanging="567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4983" w:hanging="567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5829" w:hanging="567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6674" w:hanging="567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7520" w:hanging="567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8366" w:hanging="567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70DF1D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it-IT" w:eastAsia="en-US" w:bidi="ar-SA"/>
    </w:rPr>
  </w:style>
  <w:style w:type="paragraph" w:styleId="2">
    <w:name w:val="heading 1"/>
    <w:basedOn w:val="1"/>
    <w:qFormat/>
    <w:uiPriority w:val="1"/>
    <w:pPr>
      <w:spacing w:before="52"/>
      <w:ind w:left="30"/>
      <w:outlineLvl w:val="1"/>
    </w:pPr>
    <w:rPr>
      <w:rFonts w:ascii="Arial" w:hAnsi="Arial" w:eastAsia="Arial" w:cs="Arial"/>
      <w:b/>
      <w:bCs/>
      <w:sz w:val="26"/>
      <w:szCs w:val="26"/>
      <w:lang w:val="it-IT" w:eastAsia="en-US" w:bidi="ar-SA"/>
    </w:rPr>
  </w:style>
  <w:style w:type="paragraph" w:styleId="3">
    <w:name w:val="heading 2"/>
    <w:basedOn w:val="1"/>
    <w:qFormat/>
    <w:uiPriority w:val="1"/>
    <w:pPr>
      <w:ind w:right="2245"/>
      <w:jc w:val="center"/>
      <w:outlineLvl w:val="2"/>
    </w:pPr>
    <w:rPr>
      <w:rFonts w:ascii="Arial" w:hAnsi="Arial" w:eastAsia="Arial" w:cs="Arial"/>
      <w:b/>
      <w:bCs/>
      <w:sz w:val="22"/>
      <w:szCs w:val="22"/>
      <w:lang w:val="it-IT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Calibri" w:hAnsi="Calibri" w:eastAsia="Calibri" w:cs="Calibri"/>
      <w:sz w:val="20"/>
      <w:szCs w:val="20"/>
      <w:lang w:val="it-IT" w:eastAsia="en-US" w:bidi="ar-SA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</w:p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30"/>
    </w:pPr>
    <w:rPr>
      <w:rFonts w:ascii="Calibri" w:hAnsi="Calibri" w:eastAsia="Calibri" w:cs="Calibri"/>
      <w:lang w:val="it-IT" w:eastAsia="en-US" w:bidi="ar-SA"/>
    </w:rPr>
  </w:style>
  <w:style w:type="paragraph" w:customStyle="1" w:styleId="10">
    <w:name w:val="Table Paragraph"/>
    <w:basedOn w:val="1"/>
    <w:qFormat/>
    <w:uiPriority w:val="1"/>
    <w:rPr>
      <w:lang w:val="it-I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874</Words>
  <Characters>4795</Characters>
  <TotalTime>0</TotalTime>
  <ScaleCrop>false</ScaleCrop>
  <LinksUpToDate>false</LinksUpToDate>
  <CharactersWithSpaces>5613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2026-08-21T09:04:00Z</dcterms:created>
  <dc:creator>mpellegrino</dc:creator>
  <cp:lastModifiedBy>p.sitzia</cp:lastModifiedBy>
  <dcterms:modified xsi:type="dcterms:W3CDTF">2026-08-21T09:05:22Z</dcterms:modified>
  <dc:title>Domanda_richiesta_contributi (3)_rev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2024-12-18T00:00:00Z</vt:filetime>
  </property>
  <property fmtid="{D5CDD505-2E9C-101B-9397-08002B2CF9AE}" pid="4" name="Creator">
    <vt:lpwstr>PDFCreator 3.2.0.11758</vt:lpwstr>
  </property>
  <property fmtid="{D5CDD505-2E9C-101B-9397-08002B2CF9AE}" pid="5" name="LastSaved">
    <vt:filetime>2026-08-21T00:00:00Z</vt:filetime>
  </property>
  <property fmtid="{D5CDD505-2E9C-101B-9397-08002B2CF9AE}" pid="6" name="Producer">
    <vt:lpwstr>GPL Ghostscript 9.55.0</vt:lpwstr>
  </property>
  <property fmtid="{D5CDD505-2E9C-101B-9397-08002B2CF9AE}" pid="7" name="KSOTemplateDocerSaveRecord">
    <vt:lpwstr>eyJoZGlkIjoiNWNjZWU4OTlhZjFjOTQ4M2ZhOTAyMWQ0OWFjY2Q0ZTcifQ==</vt:lpwstr>
  </property>
  <property fmtid="{D5CDD505-2E9C-101B-9397-08002B2CF9AE}" pid="8" name="KSOProductBuildVer">
    <vt:lpwstr>1040-12.1.0.28032</vt:lpwstr>
  </property>
  <property fmtid="{D5CDD505-2E9C-101B-9397-08002B2CF9AE}" pid="9" name="ICV">
    <vt:lpwstr>50CBDE552E514E91B596496FADDAC18B_13</vt:lpwstr>
  </property>
</Properties>
</file>